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dbae0" w14:textId="19db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дополнительной социальной помощи отдельным категориям граждан Бейнеуского района к 35-летию вывода ограниченного контингента советских войск из Демократической Республики Афганистан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26 марта 2024 года № 14/120. Зарегистрировано Департаментом юстиции Мангистауской области 28 марта 2024 года № 4679-12. Утратило силу решением Бейнеуского районного маслихата Мангистауской области от 11 октября 2024 года № 20/151.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Бейнеуского районного маслихата Мангистауской области от 11.10.2024 </w:t>
      </w:r>
      <w:r>
        <w:rPr>
          <w:rFonts w:ascii="Times New Roman"/>
          <w:b w:val="false"/>
          <w:i w:val="false"/>
          <w:color w:val="ff0000"/>
          <w:sz w:val="28"/>
        </w:rPr>
        <w:t>№ 20/151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>",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 35 – летию вывода ограниченного контингента советских войск из Демократической Республики Афганистан дополнительную социальную помощь в размере 50 (пятьдесят) тысяч тенге следующим отдельным категориям граждан Бейнеуского района: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военнообязанным, призывавшимся на учебные сборы и направлявшимся в Афганистан в период ведения боевых действий;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военнослужащим автомобильных батальонов, направлявшимся в Афганистан для доставки грузов в эту страну в период ведения боевых действий;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военнослужащим летного состава, совершавшим вылеты на боевые задания в Афганистан с территории бывшего Союза Советских Социалистических Республик (далее- Союз ССР);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военнослужащим, которым инвалидность установлена вследствие заболевания при прохождении военной службы в Афганистане;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рабочим и служащим, направлявшимся на работу в Афганистан в период с 1 декабря 1979 года по декабрь 1989 года.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оказывается единовременно, без истребования заявлений от получателей.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координации занятости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социальных программ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