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99cf" w14:textId="2239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Бейнеуском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марта 2024 года № 14/121. Зарегистрировано Департаментом юстиции Мангистауской области 28 марта 2024 года № 4678-12.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 и правил оказания жилищной помощи в Бейнеуском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Бейнеуского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37/289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Бейнеуский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в Бейнеуском районе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37/289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Бейнеуского районного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14/121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правила оказания жилищной помощи в Бейнеуском районе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Заголовок в приложении 1 в редакции решения Бейнеуского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37/289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проживающим в Бейнеуском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"Бейнеуский районный отдел занятости и социальных программ" (далее -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услугополучателя, претендующей на получение жилищной помощи, исчисляется услугодателем, осуществляющим назначение жилищной помощи, в порядке, определяемом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(пяти) процентов.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Бейнеуского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37/289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Размер жилищной помощи рассчитывается услугодателем, в пределах следующих норм: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подпунктом 34) статьи 27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5-1 в соответствии с решением Бейнеуского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37/289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в действие по истечении десяти календарных дней после дня его первого 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Бейнеуского районного маслихата Мангистауской области от 15.08.2025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32/243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14/121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Бейнеуского районного маслихата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23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№27/226</w:t>
      </w:r>
      <w:r>
        <w:rPr>
          <w:rFonts w:ascii="Times New Roman"/>
          <w:b w:val="false"/>
          <w:i w:val="false"/>
          <w:color w:val="000000"/>
          <w:sz w:val="28"/>
        </w:rPr>
        <w:t> "Об определении размера и порядка оказания жилищной помощи малообеспеченным семьям (гражданам) в Бейнеуском районе" (зарегистрировано в Реестре государственной регистрации нормативных правовых актов под №3722).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19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№42/332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Бейнеуского районного маслихата от 23 ноября 2018 года № 27/226 "Об определении размера и порядка оказания жилищной помощи малообеспеченным семьям (гражданам) в Бейнеуском районе" (зарегистрировано в Реестре государственной регистрации нормативных правовых актов под №4036).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11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№53/423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Бейнеуского районного маслихата от 23 ноября 2018 года № 27/226 "Об определении размера и порядка оказания жилищной помощи малообеспеченным семьям (гражданам) в Бейнеуском районе" (зарегистрировано в Реестре государственной регистрации нормативных правовых актов под №4288).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от 10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№3/29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23 ноября 2018 года № 27/226 "Об определении размера и порядка оказания жилищной помощи малообеспеченным семьям (гражданам) в Бейнеуском районе" (зарегистрировано в Реестре государственной регистрации нормативных правовых актов под №4466).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от 12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№11/98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23 ноября 2018 года № 27/226 "Об определении размера и порядка оказания жилищной помощи малообеспеченным семьям (гражданам) в Бейнеуском районе" (зарегистрировано в Реестре государственной регистрации нормативных правовых актов под №24916).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от 10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№15/150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23 ноября 2018 года № 27/226 "Об определении размера и порядка жилищной помощи в Бейнеуском районе" (зарегистрировано в Реестре государственной регистрации нормативных правовых актов под №26526).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от 30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№24/232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23 ноября 2018 года № 27/226 "Об определении размера и порядка жилищной помощи в Бейнеуском районе" (зарегистрировано в Реестре государственной регистрации нормативных правовых актов под №29974).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от 25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№2/11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23 ноября 2018 года № 27/226 "Об определении размера и порядка оказания жилищной помощи в Бейнеуском районе" (зарегистрировано в Реестре государственной регистрации нормативных правовых актов под №4556-12).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от 13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№6/58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23 ноября 2018 года № 27/226 "Об определении размера и порядка оказания жилищной помощи в Бейнеуском районе" (зарегистрировано в Реестре государственной регистрации нормативных правовых актов под №4614-12).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