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d4d3" w14:textId="983d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в городе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19 апреля 2024 года № 12/76. Зарегистрировано Департаментом юстиции Мангистауской области 25 апреля 2024 года № 4702-12.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30 июня 2023 года №523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Актауский городской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Актауского городского маслихата Мангистауской области от 06.10.2025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24/159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в городе Актау,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Актауского городского маслихата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координации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 № 12/76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городе Актау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1.Настоящие Правила оказания социальной помощи, установления ее размеров и определения перечня отдельных категорий нуждающихся граждан в городе Актау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Основные термины и понятия, которые используются в настоящих Правилах:</w:t>
      </w:r>
    </w:p>
    <w:bookmarkEnd w:id="11"/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"Актауский городской отдел занятости и социальных программ";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7"/>
    <w:bookmarkStart w:name="z1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8"/>
    <w:bookmarkStart w:name="z1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9"/>
    <w:bookmarkStart w:name="z1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20"/>
    <w:bookmarkStart w:name="z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1"/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3"/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предельный размер – утвержденный максимальный размер социальной помощи;</w:t>
      </w:r>
    </w:p>
    <w:bookmarkEnd w:id="24"/>
    <w:bookmarkStart w:name="z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в редакции решения Актауского городского маслихата Мангистауской области от 21.02.2025 № 19/123 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170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229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Социального кодекса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>", оказываются в порядке, определенном настоящими Правилами.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8"/>
    <w:bookmarkStart w:name="z6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к праздничным дням и памятным датам оказывается в денежной форме единовременно, следующим категориям граждан: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- Международной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-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детям с инвалидностью до семи лет, детям с инвалидностью первой, второй, третьей группы с семи до восемнадцати лет - в размере 110 000 (сто десять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в размере 5 000 000 (пять миллионов)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 - в размере 259 500 (двести пятьдесят девять тысяч пятьсот)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216 250 (двести шестнадцать тысяч двести пятьдесят)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размере 173 000 (сто семьдесят три тысячи)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(далее-Союз ССР)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указанных в статьях 4 – 6 Закона Республики Казахстан "О ветеранах",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ССР,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умершего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вступили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августа- День закрытия Семипалатинского испытательного ядерного полигона: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- в размере 43 250 (сорок три тысячи двести пятьдесят)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получателям (детям) государственного социального пособия по случаю потери кормильца - в размере 34 600 (тридцать четыре тысячи шестьсот)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 октября –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старше 70 (семидесяти) лет- в размере 15 000 (пятнадцать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16 декабря-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установленным Законом Республики Казахстан "О реабилитации жертв массовых политических репрессий" - в размере 216 250 (двести шестнадцать тысяч двести пятьдесят)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Актауского городского маслихата Мангистауской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31/193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отдельным категориям нуждающихся граждан, оказывается один раз в год оказавшимся в трудной жизненной ситуации следующим категориям граждан, с месяца обращения, по заявлению: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причинении вреда гражданину (семье) либо его имуществу в результате стихийного бедствия или пожара, в течение двенадцати месяцев с момента наступления данной ситуации, единовременно, без учета дохода - в размере не более 450 000 (четыреста пятьдесят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социально-значимые заболевания (злокачественные новообразования, туберкулез, болезнь, вызванная вирусом иммунодефицита человека) не получающим государственные пособия по инвалидности, без учета доходов - в размере 100 000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имеющим среднедушевой доход ниже 1-кратной величины прожиточного минимума по Республике Казахстан, предшествующей кварталу обращения, в размере – 50 000 (пятьдесят тысяч)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 в редакции решения Актауского городского маслихата Мангистауской области 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31/193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6-1. Социальная помощь отдельным категориям нуждающихся граждан, оказывается один раз в год на санаторно- курортное лечение на территории Республики Казахстан следующим категориям граждан,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ветеранам боевых действий на территории других государств и лицам, приравненным по льготам к участникам Великой Отечественной войны, их вдовам, семьям погибших военнослужащих,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лицам, трудившимся и проходившим воинскую службу в тылу на санаторно-курортное лечение на территории Республики Казахстан, без учета доходов, но не более гарантированной суммы и оплата стоимости проезда на железнодорожном транспорте (при этом, если указанные лица одновременно относятся также к категории лиц с инвалидностью, предоставление осуществляется только по одному основанию (одной категории) по их выбору);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лицо, сопровождающее лицо с инвалидностью первой группы на санаторно-курортное лечение, имеет право на возмещение местными исполнительными органами стоимости пребывания в санаторно-курортной организации без учета доходов, в размере семидесяти процентов от гарантированной суммы, предоставляемой в качестве возмещения стоимости санаторно-курортного лечения, определяемой уполномоченным государственным органом (за исключением лиц с инвалидностью, получивших трудовое увечье или профессиональное заболевание по вине работодателя).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Актауского городского маслихата Мангистауской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31/193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Социальная помощь отдельным категориям нуждающихся граждан, оказывается один раз в год без учета доходов, следующим категориям граждан,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оплату коммунальных услуг и содержание жилья, без учета доходов, ежемесячно - в размере фактических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социальных помощи при необходимости может пересматриваться каждые три года с учетом возможностей местного бюджета.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6-2 в соответствии с решением Актауского городского маслихата Мангистауской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31/193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01.05.2026).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Start w:name="z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Порядок оказания социальной помощи, перечень документов, предоставляемых для получения социальной помощи, основания отказа в оказании социальной помощи, прекращения и возврата социальной помощи приведены в главе 3 Типовых правил.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Актауского городского маслихата Мангистауской области от 17.04.2025 </w:t>
      </w:r>
      <w:r>
        <w:rPr>
          <w:rFonts w:ascii="Times New Roman"/>
          <w:b w:val="false"/>
          <w:i w:val="false"/>
          <w:color w:val="000000"/>
          <w:sz w:val="28"/>
        </w:rPr>
        <w:t>№ 21/137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оказанию социальной помощи переводит в Государственную корпорацию суммы социальной помощи.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Актауского городского маслихата Мангистауской области от 21.02.2025 </w:t>
      </w:r>
      <w:r>
        <w:rPr>
          <w:rFonts w:ascii="Times New Roman"/>
          <w:b w:val="false"/>
          <w:i w:val="false"/>
          <w:color w:val="000000"/>
          <w:sz w:val="28"/>
        </w:rPr>
        <w:t>№ 19/123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 № 12/76</w:t>
            </w:r>
          </w:p>
        </w:tc>
      </w:tr>
    </w:tbl>
    <w:bookmarkStart w:name="z8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Актауского городского маслихата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1.Решение Актауского городского маслихата от 16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№2/18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под №4501).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2.Решение Актауского городского маслихата от 31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№12/100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Актауского городского маслихата Мангистауской области от 16 апреля 2021 года №2/18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под № 27614).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3.Решение Актауского городского маслихата от 4 октября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№18/147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Актауского городского маслихата Мангистауской области от 16 апреля 2021 года № 2/18 "Об утверждении Правил оказания социальной помощи, установления размеров и определения перечня отдельных категорий нуждающихся граждан, проживающих в городе Актау" (зарегистрировано в Реестре государственной регистрации нормативных правовых актов под № 30199).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