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f1b6" w14:textId="98df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Шиелийского районного маслихата от 14 ноября 2023 года № 7/5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апреля 2024 года № 15/6. Зарегистрировано Департаментом юстиции Кызылординской области 19 апреля 2024 года № 8509-11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14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Шиелийского района" (зарегистрировано в Реестре государственной регистрации нормативных правовых актов за № 8468-11)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Шиелийского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по оказанию социальной помощи – коммунальное государственное учреждение "Отдел занятости и социальных программ Шиелийского района;".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35 - 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