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b3d9" w14:textId="c0fb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27 июня 2023 года № 50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декабря 2024 года № 299. Зарегистрировано Департаментом юстиции Кызылординской области 24 декабря 2024 года № 8573-11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27 июня 2023 года № 50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районе" (зарегистрировано в Реестре государственной регистрации нормативных правовых актов за № 8440-11)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Жанакорганского района" (далее - уполномоченный орган) на основании справки из учебного заведения, подтверждающей факт обучения ребенка - детей с инвалидностью на дому.";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