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c204" w14:textId="7c4c2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Жалагашского района Кызылординской области от 24 августа 2015 года № 177 "Об утверждении перечня автомобильных дорог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Жалагашского районного акимата Кызылординской области от 31 декабря 2024 года № 293. Зарегистрировано Департаментом юстиции Кызылординской области 10 января 2024 года № 8578-11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Жалагашского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Жалагашского района Кызылординской области от 24 августа 2015 года № 177 "Об утверждении перечня автомобильных дорог районного значения" (зарегистрировано в Реестре государственной регистрации нормативных правовых актов за № 5137)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3"/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Коммунальное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учреждение "Управление пассажирского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и автомобильных дорог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Кызылординской области"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2024 года № 293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августа 2015 года № 177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Кызылорда-Жалагаш-Самара-Шымкент-Аксу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Р-33 Кызылорда-Жалагаш-Самара-Шымкент-Бухарбай батыр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Самара-Шымкент-Мадениет-Т.Жургенов-Жанаталап-Аккыр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Самара-Шымкент-Енбек-Есет батыр-Жанадария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М-32 Самара-Шымкент-Тан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Жанаконыс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KN-2 Самара-Шымкент-Жосалы-Жалагаш-Каракеткен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KN-2 Самара-Шымкент-Жосалы-Жалагаш-М.Шаменов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населенному пункту Мырзабай ахун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поселку Жалагаш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Кызылорда-Жалагаш-Аксу-Беркимбай калпе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Жосалы-Жалагаш-М.Шаменов-Тумен аулие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Подъездная дорога к ипподрому от населенного пункта Аккум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KND-14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Жанаконыс-Тан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