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2d2e" w14:textId="a652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27 марта 2024 года № 10/101 "Об определении размера и порядка оказания жилищной помощи населению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декабря 2024 года № 18/161. Зарегистрировано в Департаменте юстиции Карагандинской области 10 декабря 2024 года № 6690-09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определении размера и порядка оказания жилищной помощи населению Шетского района" от 27 марта 2024 года №10/101 (зарегистрировано в Реестре государственной регистрации нормативных правовых актов за №6584-09)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№10/101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Шетском районе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Шетском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Шетского района" (далее – уполномоченный орган).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составляет 8 (восемь) рабочих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Шетского района на соответствующий финансовый год.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