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36cc" w14:textId="e8d3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в Нуринском районе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4 ноября 2024 года № 40/01. Зарегистрировано в Департаменте юстиции Карагандинской области 5 ноября 2024 года № 6679-09.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Нуринского района Карагандинской области от 27.02.2026 </w:t>
      </w:r>
      <w:r>
        <w:rPr>
          <w:rFonts w:ascii="Times New Roman"/>
          <w:b w:val="false"/>
          <w:i w:val="false"/>
          <w:color w:val="ff0000"/>
          <w:sz w:val="28"/>
        </w:rPr>
        <w:t>№ 13/01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16-5)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Казахстан", акимат Нуринского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в Нуринском районе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Нуринского района Карагандинской области от 27.02.2026 </w:t>
      </w:r>
      <w:r>
        <w:rPr>
          <w:rFonts w:ascii="Times New Roman"/>
          <w:b w:val="false"/>
          <w:i w:val="false"/>
          <w:color w:val="000000"/>
          <w:sz w:val="28"/>
        </w:rPr>
        <w:t>№ 13/01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Карагандинской области от 18 ноября 2021 года № 37/02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поселку Нура" (зарегистрировано в Реестре государственной регистрации нормативных правовых актов № 25436).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в Нуринском районе Карагандинской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Нуринского района Карагандинской области от 27.02.2026 </w:t>
      </w:r>
      <w:r>
        <w:rPr>
          <w:rFonts w:ascii="Times New Roman"/>
          <w:b w:val="false"/>
          <w:i w:val="false"/>
          <w:color w:val="ff0000"/>
          <w:sz w:val="28"/>
        </w:rPr>
        <w:t>№ 13/01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в Нуринском районе Карагандинской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 (далее – Закон) и определяют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в Нуринском районе Карагандинской области.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общего имущества объекта кондоминиума –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дома, установленных нормативной и технической документацией, проводимых с целью предотвращения их преждевременного износа и устранения неисправности;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управление объектом кондоминиума и содержание общего имущества объекта кондоминиума – обязательные взносы собственников квартир, нежилых помещений, установленные решением собрания в соответствии с методикой расчета сметы расходов на управление объектом кондоминиума и содержание общего имущества объекта кондоминиума, а также методикой расчета минимального размера расходов на управление объектом кондоминиума и содержание общего имущества объекта кондоминиума;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многоквартирный жилой дом - многоквартирный жилой дом –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кондоминиума;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мероприятий по реконструкции, текущему или капитальному ремонту наружных стен, кровли многоквартирных жилых домов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 и автомобильных дорог Нуринского района" (далее - Отдел) определяет перечень многоквартирных жилых домов, требующих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архитектуры и градостроительства Нуринского района" обеспечивает разработку и утверждение единого архитектурного облика района.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архитектуры и градостроительства Нуринского района" организует следующие мероприятия: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района на официальном интернет-ресурсе акимата;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квартир, нежилых помещений (при их наличии) многоквартирного жилого дома о планируемых работах и примерных сроках их проведения;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собрания собственников квартир, нежилых помещений (при их наличии) для принятия решения о согласии или несогласии проведения мероприятий по реконструкции, текущему или капитальному ремонту наружных стен, кровли многоквартирных жилых домов.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принимает решение при наличии более половины от общего числа собственников квартир, нежилых помещений.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собранием отрицательного решения работы по реконструкции, ремонту наружных стен, кровли многоквартирного жилого дома, направленные на придание единого архитектурного облика, не производятся.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собранием положительного решения Отдел, в соответствии с требованиями строительных норм, организует обследование технического состояния наружных стен, кровли каждого многоквартирного жилого дома для определения объема работ, типа ремонта (реконструкция, текущий или капитальный) и установления степени их физического износа.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организации по обследованию технического состояния наружных стен, кровли каждого многоквартирного жилого дома для определения объема работ, типа ремонта (реконструкция, текущий или капитальный) осуществляется в соответствии с законодательством о государственных закупках Республики Казахстан.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обследования технического состояния наружных стен, кровли многоквартирного жилого дома Отдел организует работу по разработке сметного расчета текущего ремонта или изготовлению проектно-сметной документации на реконструкцию, капитальный ремонт наружных стен, кровли, направленного на придание единого архитектурного облика, с последующим получением заключения экспертизы за счет средств местного бюджета.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получения положительного заключения экспертизы и утверждения сметной стоимости текущего ремонта или проектно-сметной документации реконструкции, капитального ремонта наружных стен, кровли многоквартирных жилых домов, Отдел составляет бюджетную заявку в соответствии с порядком, определенным центральным уполномоченным органом по бюджетному планированию.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Приобретение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в соответствии с законодательством о государственных закупках Республики Казахстан.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Приемка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с привлечением лиц, осуществляющих технический надзор.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в Нуринском районе Карагандинской области, осуществляется из средств местного бюджета.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