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b113b2" w14:textId="3b113b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образовании избирательных участков на территории Нуринского района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акима Нуринского района Карагандинской области от 16 августа 2024 года № 3. Зарегистрировано в Департаменте юстиции Карагандинской области 19 августа 2024 года № 6635-09.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23 Конституционного Закона Республики Казахстан "О выборах в Республике Казахстан", аким района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По согласованию с Нуринской районной избирательной комиссией образовать избирательные участки на территории Нуринского района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 Нуринского района от 2 марта 2020 года № 15 "Об образовании избирательных участков на территории Нуринского района" (зарегистрировано в Реестре государственной регистрации нормативных правовых актов за № 5723).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со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Нуринского района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Муканов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Нуринская районная 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избирательная комиссия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 Нуринского района от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"16" августа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</w:t>
            </w:r>
          </w:p>
        </w:tc>
      </w:tr>
    </w:tbl>
    <w:bookmarkStart w:name="z13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Избирательные участки на территории Нуринского района</w:t>
      </w:r>
    </w:p>
    <w:bookmarkEnd w:id="7"/>
    <w:bookmarkStart w:name="z1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- в редакции решения акима Нуринского района Карагандинской области от 07.10.2026 </w:t>
      </w:r>
      <w:r>
        <w:rPr>
          <w:rFonts w:ascii="Times New Roman"/>
          <w:b w:val="false"/>
          <w:i w:val="false"/>
          <w:color w:val="ff0000"/>
          <w:sz w:val="28"/>
        </w:rPr>
        <w:t>№ 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End w:id="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района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избирательного участка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местонахождения участка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расположения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Обслуживаемая территория участка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Нура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Нура, улица Абая, 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Дома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"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С. Сейфуллина: 33, 34, 36/2, 37, 38, 38/2, 39, 41, 42, 47, 50, 52, 53/1, 53/2, 54, 55, 57, 59, 59/1, 59/2, 60, 63, 63А/1, 65, 67, 68А, 69, 70, 74/1, 74/2, 76, 78, 89, 91, 93, 97.</w:t>
            </w:r>
          </w:p>
          <w:bookmarkEnd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улица Тәуелсіздік: 38, 49, 59А, 61, 63/1, 63/2, 63А/1.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 Талжанова: 16, 16А/2, 18, 19, 24/1, 26, 27/1, 27/2, 28, 29, 30, 32, 34/1, 34/2, 35, 37, 37/2, 38, 44, 44/18, 44/2, 44/6.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 Сулейменовых: 32, 32А, 34, 36, 37, 38, 39, 41, 43, 45, 46, 47, 48, 49, 51, 52, 54, 55, 57, 59, 61, 67, 71, 73, 75.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 Айнабекова: 22, 24/1, 24/2, 25, 26, 27, 28, 28А, 29, 30, 31/1, 31/2, 31/4, 31/5, 31/6, 31/7, 33/1, 33/2, 34, 40, 41, 42, 43, 45, 46, 47, 49, 51, 52, 54, 56, 57, 58, 59, 60, 63, 67.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 Герольда Бельгера: 20, 21, 22, 23, 24, 25, 26, 27, 28, 29, 30, 35, 36, 37/1, 37/2, 38, 39, 40, 41, 42, 44, 45, 46/2, 51, 53, 57, 61, 67.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 Б. Ысқақова: 23, 25, 27, 31, 33, 35/1, 35/2, 39, 41, 49, 51, 53, 55, 59.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улица Кунаева: 1, 2, 3, 4, 5, 6, 7, 8, 10, 11, 12, 13, 14, 15, 17, 18, 20, 24, 25, 26, 27, 28, 31, 34, 36, 37, 40, 42, 44, 47/1, 47/2, 48, 50, 54, 54А, 56, 60/4, 60/8.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 Абая: 12, 13, 14, 15, 15/1, 16, 18, 19, 20, 21/1, 21/2, 24, 25/1, 25/2, 26, 26/2, 26/3, 26/4, 27/2, 27/3, 27/6, 27/7, 27/9, 27/12, 27/13, 27/15, 27/16, 27/17, 27/21, 27/22, 27/23, 28, 29, 30, 30/2, 31А/5, 32/1, 34, 36, 36/2, 36/3, 36/4, 38, 42, 44, 61, 63/1, 64, 67, 68, 68В, 69, 14А/1, 25А.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 К. Мынбаева: 14, 16, 20, 22, 24, 28, 32, 34, 36, 38, 42/4, 42/6, 50/1, 50/4, 50/6, 52, 62/1, 64/1, 64/2, 74, 76.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 Колодия: 3, 4, 6, 7, 8, 10, 13, 14, 16, 17, 19, 21, 22, 23/1, 23/2, 24А, 30, 31, 32, 33А, 34, 36, 37, 38А, 40, 42, 44.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 Жамбыла: 19, 25, 29, 31/1, 31/2, 33, 35, 37, 39/1, 39/2, 43, 45, 49, 51, 51А, 53, 53А/1, 53А/2, 54, 56, 57/1, 57/2, 58, 62А, 64, 66, 71/1, 72, 74, 74/1.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 Мұхтар Әуезов: 1, 3, 5, 7, 9, 17, 19, 25, 27, 29, 31, 33, 37, 43/1, 43/2, 45/1.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 Бейбітшілік: 16, 17, 18А, 19, 20, 21, 26/1, 26/2, 28, 30/1, 30/2, 32, 32А, 32Б, 38, 40, 42, 44, 47, 48/1, 48/2, 48/3, 48/4, 49, 51, 53, 53А, 55, 57, 59, 61.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 Ш. Уалиханова: 12, 12А, 14, 14А, 35, 37/1, 37/2, 39/1, 39/2, 41, 42, 43.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Балабиева: 28/2, 30/1, 30/2, 32/1, 32/2, 33/1, 33/2, 34/1, 34/2, 35, 36/1, 36/2, 37/1, 37/2, 38/1, 38/2, 40/1, 41/1, 42/2.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Нура, улица Жауынгер- интернационалистер, 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коммунального государственного казенного предприятия "Нуринский многопрофильный колледж им. Б. Абдикаримова" управления образования Карагандинской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"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Герольда Бельгера: 48, 50, 52, 56, 58, 60, 62, 64, 66, 68, 70, 71, 71А, 72, 73, 74, 75, 76, 77, 78, 79/1, 79/2, 80, 81/1, 81/2, 82, 83, 84, 85, 86. </w:t>
            </w:r>
          </w:p>
          <w:bookmarkEnd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 Жауынгер-Интернационалистер: 1, 4/2, 4/4, 4/5, 6/1, 6/3, 8/1, 8/2, 8/3, 8/4, 9, 10/1, 10/3, 10/4, 12/1, 13, 15, 16, 21, 24/1, 24/2, 26/1, 26/2, 26/3, 27/1, 27/2, 29/2, 31, 31/1, 31/2, 32/1, 32/2, 33, 34/2, 35/1, 35/2, 36/1, 36/2, 37/1, 38/1, 38/2, 39/1, 39/2, 40/1, 40/2, 41/1, 41/2, 42/1, 42/2, 43/1, 43/2, 44/1, 44/2, 45/1, 45/2, 46/1, 46/2, 48/1, 48/2, 49/1, 49/2, 50/1, 50/2, 51/1, 51/2, 52/1, 52/2, 54/1, 54/2, 56/1, 56/2, 58/1, 58/2, 60/1, 60/2, 61/1, 63/1, 63/2, 64/2, 65/1, 67, 69/1, 69/2, 71, 71/1, 73, 75, 76/1, 76/2, 77/1 ,78/1, 78/2, 79/1, 79/2, 80/1, 80/2, 82/1, 82/2, 84, 100/2, 101/1, 101/2.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 Айнабекова: 72, 74, 77/1, 77/2, 78, 81, 82, 84, 86, 88/1, 88/2, 90/1, 90/2, 92/1, 92/2, 94/1, 94/2, 96/1, 98, 98/1, 98/2, 100/1, 100/2.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 Сулейменовых: 64/1, 64/2, 64/4, 64/6, 79.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 Талжанова: 39, 41/7, 41/8, 41/14, 43, 46, 47, 48, 49, 50, 51, 51/1, 51/2, 52А, 52/1, 52/2, 52/5, 52/6, 52/10, 52/11, 52/12, 52/13, 52/15, 53, 53/5, 53/7, 53/9, 53/12, 53/16, 56А, 57/2, 59, 63, 65, 66, 67, 68.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 Тәуелсіздік: 48, 50, 52, 54, 56, 65, 66, 67, 68/2, 69, 73/1, 73/2, 73/3, 73/5, 73/7, 73/8, 73/9, 73/10, 73/14, 73/15, 73/16, 77/1, 77/2, 78.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 С. Сейфуллина: 84/1, 86/2, 88/1, 88/2, 92/1, 92/2, 94/1, 94/2, 99/1, 99/2, 101А, 102/1, 102/2, 103, 103/3, 104/1, 104/2, 105/2, 107/1, 109/1, 109/2, 111/1, 111/2, 113/2, 115/1, 119/2, 121/1, 121/2, 123/1, 125/1, 125/2.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улица Пушкина: 1, 1А, 2, 3, 4, 5, 6, 7, 8, 10, 11, 12, 13, 13А/1, 13А/2, 14, 15/1, 15/2, 16, 18, 18/1, 18/2, 20/1, 20/2, 23/1, 23/2, 25/1, 25/2, 26/1, 26/2, 27/1, 27/2, 28/1, 28/2, 30/1, 30/2.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улица Мұхтар Әуезов: 2, 4, 6, 8, 10/1, 10/2, 12, 14, 16, 18, 20, 21, 22, 26, 28, 32, 36, 38, 44, 46, 48/1, 48/2.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улица Тәттімбет Қазанғапұлы: 3, 11.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 Құрманғазы Сағырбайұлы: 1В/1, 2/1, 3/1, 3/2, 3А, 4, 5/2.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 Масалиной: 1, 2, 4, 5, 6, 7, 8, 9, 10, 14/1, 14/2, 15/2, 16/1, 16/2, 17/1, 17/2, 19/2, 21/1.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 Христенко: 1/1, 1/2, 2/1, 2/2, 3/1, 4/1, 4/2, 5/1, 5/2, 6/1, 6/2, 7/1, 7/2, 8/1, 8/2, 9/2, 10/1, 10/2, 12/1, 12/2, 13, 14, 16, 17, 18, 19, 20, 21, 22, 23, 25, 26/1, 26/2, 27/1, 27/2, 28/1, 28/2, 29/1, 29/2, 30/1, 30/2, 32/1, 32/2, 34/1, 34/2, 35/1, 35/2, 36/1, 36/2, 37/1, 37/2, 38/1, 38/2, 39, 40/1, 40/2, 41, 42/1, 42/2, 44/1, 44/2, 46/1, 46/2, 48/1, 48/2, 50/1, 50/2, 52/1, 52/2.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 Каныша Сатпаева: 4, 5, 6, 11/1, 11/2, 11/3, 11/4, 11/6, 12, 12А/1, 13/3, 13/4, 13/5, 13/6, 14, 16, 18.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Ж. Нұрмағанбетұлы: 1, 1/1, 1/2, 2, 3/1, 3/2, 4/1, 4/2, 5/1, 5/2, 6/1, 6/2, 8/1, 8/2, 1/1, 1/2, 10, 10/1, 10/2, 12/1, 12/2, 14.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Нура, улица Жеңіс, 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коммунального государственного учреждения "Опорная школа (ресурсный центр) "Общеобразовательная школа имени Ыбырая Алтынсарина" отдела образования акимата Нуринского района Карагандинской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"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С. Сейфуллина: 71, 73/1, 73/2, 79, 79/2.</w:t>
            </w:r>
          </w:p>
          <w:bookmarkEnd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 Жамбыла: 17, 26, 28, 30, 32, 34, 36/1, 36/2, 38, 40, 42, 46, 48А, 55/1, 55/2.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 Бейбітшілік: 33, 35, 35А, 37, 39.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 Ш. Уалиханова: 15, 17, 19, 23, 25, 25А, 26, 27, 29, 30, 31, 32, 33, 33/1, 33/2, 33/3, 33/4, 33/5, 33/6, 33/7, 33/8, 34, 34А.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 Жеңіс: 1, 1/1, 1/2, 2, 3, 4/1, 6, 6/2, 8, 10, 12, 16, 18, 20.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 Акпасова: 5/1, 5/2, 6, 7/2, 9/1, 9/2, 11/2, 31/1, 57/1, 57/2, 83/1, 195/3, 195/4, 196/1, 196/2, 196/3, 196/4, 197/3, 198/2, 198/3, 198/4, 199/1, 199/2, 199/3, 199/4, 200/3, 200/4, 201/2, 201/3, 201/4, 202/1, 202/2, 202/4, 203/1, 203/2, 203/3.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 Бауыржан Момышұлы: 3/1, 3/2, 4/1, 4/2, 5/1, 5/2, 6/2, 7/1, 7/2, 12.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 Тілен батыр: 5, 5/1, 5/2, 6/2, 7/1, 7/2, 8/1, 8/2, 12.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 Шоң Телғозыұлы: 3, 3/1, 3/2, 4/1, 4/2, 5/1, 5/2, 6/1, 6/2, 7/1, 7/2, 8/1, 8/2, 9/2, 11/1, 11/2, 13/1, 13/2, 15/1, 15/2.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 Алихана Бокейханова: 2/1, 3/1, 3/2, 4/1, 4/2, 5/1, 5/2, 6/1, 6/2, 8/1, 8/2, 9/2, 10/1, 10/2, 11/2, 12/1, 12/2, 13/1, 13/2, 14/1, 14/2, 15/1, 15/2, 17, 17К/1, 17К/2, 18, 19, 20/1, 20/2, 21, 22/1, 22/2, 24/1, 24/2, 25/1, 25/2, 26/1, 26/2, 27, 28/1, 28/2, 30/1, 30/2, 32, 33/1, 33/2, 34, 36/2, 38/1, 38/2.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улица Ж. Нұрмағанбетұлы: 7/1, 7/2, 9/2, 11/1, 11/2, 13/1, 13/2, 15/1, 15/2, 17/1, 17/2, 19/1, 19/2.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 Асылбекова: 1/1, 1/2, 3/1, 3/2, 4/2, 5/1, 6/1, 6/2, 7/1, 7/2, 8/1, 8/2, 9/1, 9/2, 10/1, 11/1, 11/2, 12/1, 12/2, 13/2, 14/1, 15/1, 15/2, 16/1, 16/2, 17/1, 17/2, 18/1, 19/1, 19/2, 21/1, 21/2.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 Тусупова: 1, 2/1, 2/2, 3/1, 4/1, 4/2, 5/1, 5/2, 6/1, 6/2, 7/1, 7/2, 8/2, 9/1, 9/2, 10/1, 10/2, 11/1, 11/2, 12/2, 13/1, 13/2, 14/2, 15/1, 15/2, 16/1, 16/2, 17/1, 17/2, 18, 18/1, 18/2.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 Смагулова: 1/1, 1/3, 1/4, 3, 4/6, 4А, 5/2, 5/8, 7/1, 7/2, 7/5.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 Кунаева: 51, 51А/1, 53, 53/4, 55, 55/2, 57/2, 57/5, 57/6, 59/1, 59/4, 59/5, 61/4, 61/5, 61/6, 61/8, 64/2, 64/3, 64/5, 64/7, 64/8, 65, 65/5, 65/6, 66, 68/2, 68/3, 68/5, 68/6, 68/10, 68/12, 70/3, 70/4, 70/7, 70/8, 70/11, 70/12, 76/2, 76/12, 78/2.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улица Абая: 51, 56/1, 57, 59, 60, 70, 72, 73, 74, 75/1, 75/2, 78, 79/1, 79/2, 80, 81/1, 81/2, 82, 82/1, 82/2, 83/1, 83/2, 84, 86, 88.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 Балабиева: 3, 4, 5/1, 5/2, 6/1, 6/2, 7, 8, 9, 10/1, 10/2, 15, 16/1, 16/2, 18, 19, 20, 21, 22, 23, 24, 25, 26/1, 26/3, 26/4, 27.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 Ерлана Нургалиева: 2/2, 4/1, 4/2, 5/2, 7/1, 7/2, 9/1, 10/2, 11/1, 11/2, 12/1, 12/2, 13, 13/2, 15/2, 16/1, 16/2, 17/1, 17/2, 18/1, 18/2, 20/2.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 Ғарышкерлер: 1, 2, 3, 5, 6, 7, 8, 9, 10, 12, 13, 14, 15, 16, 17, 21/2, 23, 27/1, 27/2, 29.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 Әмена Қайдарова: 1/3, 1/4, 2/4, 3/4, 5/1, 6/1, 6/2, 6/3, 6/4.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 К. Мынбаева: 56, 78, 82, 84, 86, 86А, 88/1, 90/2, 92/1, 94, 96/1, 96А, 98, 98/1, 100, 147/2.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 Р. Қошқарбаева: 2/1, 7/1, 11/1, 11/2.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Х. Болғанбайұлы: 1, 1/1, 3/1, 3/2, 6/1, 6/2, 7/1, 8/2, 9/2, 10/1, 10/2, 11/1, 12/1, 12/2, 13/1, 13/2, 14/1, 15/1, 16/2, 17/2.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Нура, улица Талжанова, 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коммунального государственного учреждения "Общеобразовательная школа имени Магжана Жумабаева" отдела образования акимата Нуринского района Карагандинской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"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Абая: 1, 2, 3, 4, 5, 6, 7, 9, 10/1.</w:t>
            </w:r>
          </w:p>
          <w:bookmarkEnd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 Талжанова: 4, 4/1, 6, 6/2, 8, 11, 12А/1, 13, 15.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улица Тәуелсіздік: 1, 2, 3, 4, 6/1, 6/2, 9, 10, 11, 12, 13, 14, 15, 16, 18, 22, 23, 27, 28, 29, 31, 33.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 С.Сейфуллина: 1, 3, 4, 5, 6, 6/2, 8/2, 11, 13, 14, 15/1, 17, 19, 20/1, 20/2, 21, 22, 24, 25, 25А, 27.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 Жамбыла: 3, 5/2, 6, 9, 12, 14, 15/1, 15/2, 16.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 Ардагерлер: 2, 7Б, 8, 10, 11, 12, 15, 16, 17, 21, 22, 23, 25, 27, 29, 30, 31, 32, 33, 35/1, 35/2, 37, 42, 48, 50, 52, 62, 64, 66, 68, 70/1, 70/2, 72/1, 72/2, 74/1, 74/2, 76/2, 78/1, 78/2, 84, 85/2, 86/1, 88/1, 88/2, 90/1, 90/2, 92/1, 92/2, 94/1, 94/2, 96/1, 96/2.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 Нүркена Әбдірова: 1, 1А, 2/1, 2/2, 3, 5, 6, 6/1, 6/2, 9, 10, 11, 12/1, 12/2, 13, 14, 15, 15/1, 16/1, 16/2, 17/1, 17/2, 18, 18/1, 18/2, 19/1, 19/2, 20/1, 20/2, 21/1, 21/2, 22/2, 23/1, 23/2, 24/1, 24/2, 25/2, 26/2, 27/1, 28/1, 28/2, 29/2, 30/1, 30/2, 31/1, 31/2, 32/1, 32/2, 34/1, 34/2, 35/1, 36/1, 36/2, 37/1, 37/2, 38/1, 38/2, 39/1, 39/2, 40/1, 40/2, 40А/1, 41/1, 41/2, 42/1, 42/2, 43/1, 43/2, 44/1, 45/2, 46/1, 46/2, 46А/2, 48/1, 48/2, 49, 50/1, 50/2, 52/1, 52/2, 53, 54/1, 56/1, 58/1, 58/2.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 Сулейменовых: 1, 3, 4, 4/1, 5, 6/1, 6/2, 7, 8, 10, 11, 13/1, 13/2, 15, 17, 21, 23, 24, 27, 28, 29, 31.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 Айнабекова: 2/1, 2/2, 3, 4, 5, 6, 8, 10, 11, 14, 15, 16, 18.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 Герольда Бельгера: 1, 2, 3, 4, 5, 6, 8, 12, 13, 14, 15.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 Б. Ысқақова: 1, 3, 4, 6, 7, 7/1, 7А, 8, 9А, 12, 13, 14, 15/2, 17, 20, 22, 24, 26, 28, 30, 32, 34/1, 34/3, 34/4, 38, 44, 46, 48, 50.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 К. Мынбаева: 1/1, 1/2, 2, 3А, 4, 4/2, 5А, 6, 7, 8, 9, 9/2, 10, 11, 11А, 13/1, 13/2, 15, 17, 21, 25, 27, 29, 31, 33, 35, 37, 39, 40, 40/1, 40/2, 40/3, 40/5, 40/6, 40/7, 40/11, 40/12, 40/13, 40/14, 40/15, 41, 43, 45/1, 45/2, 53, 55, 57, 65, 65/2, 66, 67, 68, 69/1, 69/2, 71, 73, 75/1, 75/2, 79, 83, 87, 91, 93, 95, 97, 101, 101/2, 103/1, 105, 107, 109, 111, 113, 113/1, 113/2, 117, 119, 121, 123, 125, 125/2, 125А, 127, 129, 129/1, 129/2, 131/1, 131/2, 133/2, 135, 137.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 Ш. Уалиханова: 1/1, 1/2, 1А, 1Б, 2, 2А, 3, 4, 4А, 5, 6/2, 7.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 Бейбітшілік: 1, 1А, 3, 5, 8, 10/2, 11, 12/1, 12/2, 13/2, 14/1, 14/2, 14А.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Макулова: 1, 3, 5, 6, 7, 10, 12, 14, 16, 20, 22, 22А, 24, 26, 28, 30.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Байтуган, улица М.Ауезова, 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Дома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Байтуган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Карой, улица Абая, 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Дома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Карой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Мұзбел, улица Жеңіс, 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Дома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Мұзбел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Кобетей, улица Казахстанская, 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Дома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села Кобетей, Первое Мая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Ондирис улица Айнабекова,14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школы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Ондирис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Егінді, улица Абая, 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школы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Егінді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Ахмет, улица Бейбітшілік, 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Дома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Ахмет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Шахтерское, улица Бейбітшілік, 1 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Дома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Шахтерское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Кертенди, улица Б. Мамраева, 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Дома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Кертенди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Алгабас, улица Достык, 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школы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Алгабас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Акмешит, улица Шалабекова, 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Дома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Акмешит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Кантай, улица Абая, 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школы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Кантай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Балыктыколь, улица Балабиева, 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школы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Балыктыколь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Қайнар, улица Сарыарка, 2 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Дома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Қайнар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Карима Мынбаева, улица Бейбітшілік, 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Дома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Карима Мынбаева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Тассуат , улица Тәуелсіздік, 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Дома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Тассуат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Заречное, улица Ленина, 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Дома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Заречное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Жараспай, улица Мәдениет, 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Дома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Жараспай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Изенды, улица Бокаева, 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Дома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Изенды, Кенжарык, Топарколь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Куланотпес, улица Алихана Бокейханова, 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Дома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Куланотпес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Жана Курылыс улица Ынтымак, 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школы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Жана Курылыс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Баршино, улица Аблахатова, 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школы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села Баршино, Бестамак, Каракаска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Жанбобек, улица Уалиханова, 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школы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села Жанбобек, Акколқа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Куланутпес, улица Муканова, 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школы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Куланутпес, Ныгыман, Актубек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Ткенекты, улица С. Сейфуллина, 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школы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Ткенекты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Соналы, улица Абая, 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школы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Соналы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Талдысай, улица Сатпаева, 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школы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Талдысай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Шубарколь, улица Рыскулбекова, 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школы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Шубарколь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Шубарколь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предприятия АО "Шубарколь комир"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"Шубарколь комир"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