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e135" w14:textId="f07e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26 декабря 2024 года № 385/16. Зарегистрировано Департаментом юстиции Карагандинской области 30 декабря 2024 года № 6697-09.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19 сентября 2023 года №276/5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6489-09);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24 июня 2024 года № 351/11 "О внесении изменений и дополнений в решение Шахтинского городского маслихата от 19 сентября 2023 года № 276/5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6616-09).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385/16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Шахтинска,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оказанию социальной помощи – государственное учреждение "Отдел занятости и социальных программ города Шахтинска";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Шахтинского городского маслихата Карагандинской области от 14.07.2025 </w:t>
      </w:r>
      <w:r>
        <w:rPr>
          <w:rFonts w:ascii="Times New Roman"/>
          <w:b w:val="false"/>
          <w:i w:val="false"/>
          <w:color w:val="000000"/>
          <w:sz w:val="28"/>
        </w:rPr>
        <w:t>№ 434/21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6"/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праздничных дней и памятных дат для оказания социальной помощи: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9"/>
    <w:bookmarkStart w:name="z1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30"/>
    <w:bookmarkStart w:name="z1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-Международный день памяти жертв радиационных аварий и кaтастроф;</w:t>
      </w:r>
    </w:p>
    <w:bookmarkEnd w:id="31"/>
    <w:bookmarkStart w:name="z1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32"/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людей;</w:t>
      </w:r>
    </w:p>
    <w:bookmarkEnd w:id="34"/>
    <w:bookmarkStart w:name="z1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Второе воскресенье октября – День защиты прав лиц с инвалидностью;</w:t>
      </w:r>
    </w:p>
    <w:bookmarkEnd w:id="35"/>
    <w:bookmarkStart w:name="z1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–День независимости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Карагандинским областным местным исполнительным органом.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следующим категориям граждан: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Афганистан:</w:t>
      </w:r>
    </w:p>
    <w:bookmarkEnd w:id="40"/>
    <w:bookmarkStart w:name="z1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41"/>
    <w:bookmarkStart w:name="z1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- 45 (сорок пять) месячных расчетных показателей;</w:t>
      </w:r>
    </w:p>
    <w:bookmarkEnd w:id="42"/>
    <w:bookmarkStart w:name="z1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- 45 (сорок пять) месячных расчетных показателей;</w:t>
      </w:r>
    </w:p>
    <w:bookmarkEnd w:id="43"/>
    <w:bookmarkStart w:name="z1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-45 (сорок пять) месячных расчетных показателей;</w:t>
      </w:r>
    </w:p>
    <w:bookmarkEnd w:id="44"/>
    <w:bookmarkStart w:name="z1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полученного в период боевых действий в Афганистане или других государствах, в которых велись боевые действия - 45 (сорок пять) месячных расчетных показателей;</w:t>
      </w:r>
    </w:p>
    <w:bookmarkEnd w:id="45"/>
    <w:bookmarkStart w:name="z1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- 45 (сорок пять) месячных расчетных показателей;</w:t>
      </w:r>
    </w:p>
    <w:bookmarkEnd w:id="46"/>
    <w:bookmarkStart w:name="z1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bookmarkEnd w:id="47"/>
    <w:bookmarkStart w:name="z1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награжденным подвесками "Алтын алқа", "Күміс алқа", или получившим ранее звание "Мать – героиня", награжденным орденами "Материнская слава" I и II степени, а также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 – 5 (пять) месячных расчетных показателей;</w:t>
      </w:r>
    </w:p>
    <w:bookmarkEnd w:id="48"/>
    <w:bookmarkStart w:name="z1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День памяти аварии на Чернобыльской атомной электростанции: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-45 (сорок пять) месячных расчетных показателей; 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- 45 (сорок пять) месячных расчетных показателей;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-45 (сорок пять) месячных расчетных показателей;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- 45 (сорок пять) месячных расчетных показателей;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- 45 (сорок пять) месячных расчетных показателей;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- 45 (сорок пять) месячных расчетных показателей;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межгосударственных договоров и соглашений по усилению охраны границы Содружества Независимых Государств на таджикско-афганском участке в период с сентября 1992 года по февраль 2001 года - 45 (сорок пять) месячных расчетных показателей;</w:t>
      </w:r>
    </w:p>
    <w:bookmarkEnd w:id="57"/>
    <w:bookmarkStart w:name="z1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- 45 (сорок пять) месячных расчетных показателей;</w:t>
      </w:r>
    </w:p>
    <w:bookmarkEnd w:id="58"/>
    <w:bookmarkStart w:name="z1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- 45 (сорок пять) месячных расчетных показателей;</w:t>
      </w:r>
    </w:p>
    <w:bookmarkEnd w:id="59"/>
    <w:bookmarkStart w:name="z1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- 45 (сорок пять) месячных расчетных показателей;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25 (двадцать пять) месячных расчетных показателей;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 - 25 (двадцать пять) месячных расчетных показателей; 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9 мая – День Победы: 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- 45 (сорок пять) месячных расчетных показателей;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- 45 (сорок пять) месячных расчетных показателей;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- 25 (двадцать пять) месячных расчетных показателей;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- 25 (двадцать пять) месячных расчетных показателей; 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войны- 25 (двадцать пять) месячных расчетных показателей;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войны- 25 (двадцать пять) месячных расчетных показателей;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 - 45 (сорок пять) месячных расчетных показателей;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семидесяти пяти лет и старше - 5 (пять) месячных расчетных показателей;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второе воскресенье октября – День защиты прав лиц с инвалидностью: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- 5 (пять) месячных расчетных показателей;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– 10 (десять) месячных расчетных показателей;</w:t>
      </w:r>
    </w:p>
    <w:bookmarkEnd w:id="75"/>
    <w:bookmarkStart w:name="z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–День независимости Республики Казахстан: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из числа участников событий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- 95 (девяносто пять) месячных расчетных показателей;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79"/>
    <w:bookmarkStart w:name="z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0"/>
    <w:bookmarkStart w:name="z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1"/>
    <w:bookmarkStart w:name="z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82"/>
    <w:bookmarkStart w:name="z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3"/>
    <w:bookmarkStart w:name="z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4"/>
    <w:bookmarkStart w:name="z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Предельные размеры и кратность оказания социальной помощи отдельным категориям нуждающихся граждан при наступлении трудной жизненной ситуации: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при причинении вреда гражданину (семье) либо его имуществу вследствие стихийного бедствия, без учета среднедушевого дохода, единовременно, не позднее шести месяцев с момента стихийного бедствия – 100 (сто) месячных расчетных показателей;</w:t>
      </w:r>
    </w:p>
    <w:bookmarkEnd w:id="87"/>
    <w:bookmarkStart w:name="z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при причинении вреда гражданину (семье) либо его имуществу вследствие пожара, без учета среднедушевого дохода, единовременно, не позднее шести месяцев с момента пожара -150 (сто пятьдесят) месячных расчетных показателей;</w:t>
      </w:r>
    </w:p>
    <w:bookmarkEnd w:id="88"/>
    <w:bookmarkStart w:name="z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детям с заболеванием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без учета среднедушевого дохода, ежемесячно, в размере 2 (двух) кратного прожиточного минимума;</w:t>
      </w:r>
    </w:p>
    <w:bookmarkEnd w:id="89"/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санаторно-курортное лечение в пределах Республики Казахстан предоставляется:</w:t>
      </w:r>
    </w:p>
    <w:bookmarkEnd w:id="90"/>
    <w:bookmarkStart w:name="z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лицам, за сопровождение лица с инвалидностью первой группы (имеющих в индивидуальной программе абилитации и реабилитации лица с инвалидностью мероприятие по предоставлению социальных услуг индивидуального помощника, за исключением, в соответствии с законодательством, лиц с инвалидностью, получивших трудовое увечье или профессиональное заболевание по вине работодателя) в санаторно-курортной организации оказывается один раз в год в размере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лечения); </w:t>
      </w:r>
    </w:p>
    <w:bookmarkEnd w:id="91"/>
    <w:bookmarkStart w:name="z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инвалидностью; </w:t>
      </w:r>
    </w:p>
    <w:bookmarkEnd w:id="92"/>
    <w:bookmarkStart w:name="z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установленного на соответствующий финансовый год Законом о республиканском бюджете, 1 (один) раз в год, до 12 дней пребывания в санаторно-курортной организации, в виде возмещения стоимости не более 70 (семьдесят) процентов гарантированной суммы, установленной для лиц с инвалидностью,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93"/>
    <w:bookmarkStart w:name="z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основанию.</w:t>
      </w:r>
    </w:p>
    <w:bookmarkEnd w:id="94"/>
    <w:bookmarkStart w:name="z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двух месяцев с момента получения санаторно-курортного лечения на основании заявления с приложением следующих документов:</w:t>
      </w:r>
    </w:p>
    <w:bookmarkEnd w:id="95"/>
    <w:bookmarkStart w:name="z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6"/>
    <w:bookmarkStart w:name="z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97"/>
    <w:bookmarkStart w:name="z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98"/>
    <w:bookmarkStart w:name="z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99"/>
    <w:bookmarkStart w:name="z1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100"/>
    <w:bookmarkStart w:name="z1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01"/>
    <w:bookmarkStart w:name="z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на оплату коммунальных услуг предоставляется: ветеранам боевых действий на территории других государств;</w:t>
      </w:r>
    </w:p>
    <w:bookmarkEnd w:id="102"/>
    <w:bookmarkStart w:name="z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ликвидации аварии на Чернобыльской АЭС в 1988 – 1989 годах;</w:t>
      </w:r>
    </w:p>
    <w:bookmarkEnd w:id="103"/>
    <w:bookmarkStart w:name="z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04"/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без учета среднедушевого дохода, один раз в год в отопительный сезон - 24 (двадцать четыре) месячных расчетных показателей.</w:t>
      </w:r>
    </w:p>
    <w:bookmarkEnd w:id="105"/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единовременно, предоставляется:</w:t>
      </w:r>
    </w:p>
    <w:bookmarkEnd w:id="106"/>
    <w:bookmarkStart w:name="z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лицам без родительского попечения - 15 (пятнадцать) месячных расчетных показателей;</w:t>
      </w:r>
    </w:p>
    <w:bookmarkEnd w:id="107"/>
    <w:bookmarkStart w:name="z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- 15 (пятнадцать) месячных расчетных показателей;</w:t>
      </w:r>
    </w:p>
    <w:bookmarkEnd w:id="108"/>
    <w:bookmarkStart w:name="z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на основании справки не позднее шести месяцев со дня освобождения - 15 (пятнадцать) месячных расчетных показателей;</w:t>
      </w:r>
    </w:p>
    <w:bookmarkEnd w:id="109"/>
    <w:bookmarkStart w:name="z9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1 раз в год, лицам, страдающим одним из социально значимых заболеваний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утвержденного Приказом Министра здравоохранения Республики Казахстан от 21 октября 2025 года № 112, 20 (двадцать) месячных расчетных показателей, за исключением лиц, больным туберкулезом.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с заболеванием туберкулез, находящимся на амбулаторном лечении, без учета среднедушевого дохода, 1 раз в год, 20 (двадцать) месячных расчетных показателей;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на приобретение твердого топлива одиноко проживающим пенсионерам, одиноко проживающим лицам с инвалидностью 1 и 2 группы постоянно зарегистрированным и проживающим в жилище, которое находится на праве собственности как единственное жилище на территории города Шахтинска и прилегающих поселков Долинка, Новодолинский, Шахан, а также нанимателям (поднанимателям) жилища из государственного жилищного фонда и жилища, арендованного местными исполнительными органами в частном жилищном фонде, при наличии среднедушевого дохода, не превышающего 2 (двух) кратного прожиточного минимума, установленного законодательством Республики Казахстан соответствующий финансовый год. Размер социальной помощи определяется исходя из фактических затрат заявителя, связанных с приобретением твердого топлива, с предъявлением счетов поставщиков услуг, но не более 16 (шестнадцать) месячных расчетных показателя 1 (один) раз в отопительный сезон.</w:t>
      </w:r>
    </w:p>
    <w:bookmarkEnd w:id="112"/>
    <w:bookmarkStart w:name="z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постоянно зарегистрированным и проживающим на территории города Шахтинска и прилегающих поселков Долинка, Новодолинский, Шахан, имеющие детей, воспитывающихся и обучающихся в дошкольных организациях образования на основании сведений из информационных систем государственных органов.</w:t>
      </w:r>
    </w:p>
    <w:bookmarkEnd w:id="113"/>
    <w:bookmarkStart w:name="z1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без учета среднедушевого дохода,один раз в календарном году (по состоянию на октябрь текущего года) в размере 10 (десять) месячных расчетных показателей на каждого ребенка.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474/25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16"/>
    <w:bookmarkStart w:name="z1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 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оказании социальной помощи осуществляется в случаях: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города Шахтинска на текущий финансовый год.</w:t>
      </w:r>
    </w:p>
    <w:bookmarkEnd w:id="127"/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9"/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решением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2"/>
    <w:bookmarkStart w:name="z1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3"/>
    <w:bookmarkStart w:name="z1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34"/>
    <w:bookmarkStart w:name="z1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Шахтинского городского маслихата Карагандинской области от 06.05.2026 </w:t>
      </w:r>
      <w:r>
        <w:rPr>
          <w:rFonts w:ascii="Times New Roman"/>
          <w:b w:val="false"/>
          <w:i w:val="false"/>
          <w:color w:val="000000"/>
          <w:sz w:val="28"/>
        </w:rPr>
        <w:t>№ 498/27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