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2b7c" w14:textId="47f2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в городе Шахтинске и прилегающих поселках Долинка, Новодолинский, Шахан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14 июня 2024 года № 341/11. Зарегистрировано в Департаменте юстиции Карагандинской области 19 июня 2024 года № 6611-09.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Шахтинского городского маслихата Карагандинской области от 30.12.2025 </w:t>
      </w:r>
      <w:r>
        <w:rPr>
          <w:rFonts w:ascii="Times New Roman"/>
          <w:b w:val="false"/>
          <w:i w:val="false"/>
          <w:color w:val="ff0000"/>
          <w:sz w:val="28"/>
        </w:rPr>
        <w:t>№ 475/25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правила оказания жилищной помощи в городе Шахтинске и прилегающих поселках Долинка, Новодолинский, Шахан,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Шахтинского городского маслихата Карагандинской области от 30.12.2025 </w:t>
      </w:r>
      <w:r>
        <w:rPr>
          <w:rFonts w:ascii="Times New Roman"/>
          <w:b w:val="false"/>
          <w:i w:val="false"/>
          <w:color w:val="000000"/>
          <w:sz w:val="28"/>
        </w:rPr>
        <w:t>№ 475/25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Шахтинского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341/11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городе Шахтинске и прилегающих поселках Долинка, Новодолинский, Шахан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1– в редакции решения Шахтинского городского маслихата Карагандинской области от 30.12.2025 </w:t>
      </w:r>
      <w:r>
        <w:rPr>
          <w:rFonts w:ascii="Times New Roman"/>
          <w:b w:val="false"/>
          <w:i w:val="false"/>
          <w:color w:val="ff0000"/>
          <w:sz w:val="28"/>
        </w:rPr>
        <w:t>№ 475/25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городе Шахтинске и прилегающих поселках Долинка, Новодолинский, Шахан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города Шахтинска" (далее - услугодатель).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- Правила).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5 (пять) процентов.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Шахтинского городского маслихата Карагандинской области от 30.12.2025 </w:t>
      </w:r>
      <w:r>
        <w:rPr>
          <w:rFonts w:ascii="Times New Roman"/>
          <w:b w:val="false"/>
          <w:i w:val="false"/>
          <w:color w:val="000000"/>
          <w:sz w:val="28"/>
        </w:rPr>
        <w:t>№ 475/25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Размер жилищной помощи рассчитывается услугодателем, в пределах следующих норм: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 в квартире;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коммунальной услуги по газоснабжению для потребителей индивидуального жилого дома на отопление жилища не более пятнадцати кубических метров за квадратный метр;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с приборами учета не более ноль целых двадцать пять тысячных гигакалории на один квадратный метр в месяц;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потребления услуги по теплоснабжению для потребителей не имеющих приборов учета за один квадратный метр, утверждаемые акиматом области, города республиканского значения, столицы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Казахстан";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Шахтинского городского маслихата Карагандинской области от 30.12.2025 </w:t>
      </w:r>
      <w:r>
        <w:rPr>
          <w:rFonts w:ascii="Times New Roman"/>
          <w:b w:val="false"/>
          <w:i w:val="false"/>
          <w:color w:val="000000"/>
          <w:sz w:val="28"/>
        </w:rPr>
        <w:t>№ 475/25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правительства", согласно Правилам.</w:t>
      </w:r>
    </w:p>
    <w:bookmarkEnd w:id="29"/>
    <w:bookmarkStart w:name="z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Шахтинского городского маслихата Карагандинской области от 14.07.2025 </w:t>
      </w:r>
      <w:r>
        <w:rPr>
          <w:rFonts w:ascii="Times New Roman"/>
          <w:b w:val="false"/>
          <w:i w:val="false"/>
          <w:color w:val="000000"/>
          <w:sz w:val="28"/>
        </w:rPr>
        <w:t>№ 435/21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31"/>
    <w:bookmarkStart w:name="z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год, услугополучателям.</w:t>
      </w:r>
    </w:p>
    <w:bookmarkEnd w:id="32"/>
    <w:bookmarkStart w:name="z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 или поставщиков услуг.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341/11</w:t>
            </w:r>
          </w:p>
        </w:tc>
      </w:tr>
    </w:tbl>
    <w:bookmarkStart w:name="z2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Шахтинского городского маслихата, утративших силу</w:t>
      </w:r>
    </w:p>
    <w:bookmarkEnd w:id="34"/>
    <w:bookmarkStart w:name="z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V созыва Шахтинского городского маслихата Карагандинской области от 6 апреля 2012 года № 792/3 "Об утверждении Правил оказания жилищной помощи" (зарегистрировано в Реестре государственной регистрации нормативных правовых актов под № 8-8-112).</w:t>
      </w:r>
    </w:p>
    <w:bookmarkEnd w:id="35"/>
    <w:bookmarkStart w:name="z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IХ сессии V созыва Шахтинского городского маслихата Карагандинской области от 29 августа 2012 года № 859/9 "О внесении изменений в решение III сессии Шахтинского городского маслихата от 6 апреля 2012 года № 792/3 "Об утверждении Правил оказания жилищной помощи" (зарегистрировано в Реестре государственной регистрации нормативных правовых актов под № 1946).</w:t>
      </w:r>
    </w:p>
    <w:bookmarkEnd w:id="36"/>
    <w:bookmarkStart w:name="z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XVII сессии V созыва Шахтинского городского маслихата Карагандинской области от 3 апреля 2013 года № 915/17 "О внесении изменений и дополнений в решение III сессии Шахтинского городского маслихата от 6 апреля 2012 года № 792/3 "Об утверждении Правил оказания жилищной помощи" (зарегистрировано в Реестре государственной регистрации нормативных правовых актов под № 2318).</w:t>
      </w:r>
    </w:p>
    <w:bookmarkEnd w:id="37"/>
    <w:bookmarkStart w:name="z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XХV сессии V созыва Шахтинского городского маслихата Карагандинской области от 25 декабря 2013 года № 999/25 "О внесении изменений в решение III сессии Шахтинского городского маслихата от 6 апреля 2012 года № 792/3 "Об утверждении Правил оказания жилищной помощи" (зарегистрировано в Реестре государственной регистрации нормативных правовых актов под № 2510).</w:t>
      </w:r>
    </w:p>
    <w:bookmarkEnd w:id="38"/>
    <w:bookmarkStart w:name="z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 созыва XXVIII сессии Шахтинского городского маслихата Карагандинской области от 9 июля 2014 года № 1047/28 "О внесении изменений в решение III сессии Шахтинского городского маслихата от 6 апреля 2012 года № 792/3 "Об утверждении Правил оказания жилищной помощи" (зарегистрировано в Реестре государственной регистрации нормативных правовых актов под № 2698).</w:t>
      </w:r>
    </w:p>
    <w:bookmarkEnd w:id="39"/>
    <w:bookmarkStart w:name="z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 сессии VI созыва Шахтинского городского маслихата Карагандинской области от 6 августа 2018 года № 1542/23 "О внесении изменений и дополнений в решение III сессии Шахтинского городского маслихата от 6 апреля 2012 года № 792/3 "Об утверждении Правил оказания жилищной помощи" (зарегистрировано в Реестре государственной регистрации нормативных правовых актов под № 4905).</w:t>
      </w:r>
    </w:p>
    <w:bookmarkEnd w:id="40"/>
    <w:bookmarkStart w:name="z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Карагандинской области от 10 февраля 2021 года № 22/2 "О внесении изменений и дополнения в решение III сессии Шахтинского городского маслихата от 6 апреля 2012 года № 792/3 "Об утверждении Правил оказания жилищной помощи" (зарегистрировано в Реестре государственной регистрации нормативных правовых актов под № 6190).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