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d19e" w14:textId="c52d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июня 2024 года № 14/122. Зарегистрировано в Департаменте юстиции Карагандинской области 26 июня 2024 года № 6617-09.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Балхашского городского маслихата Карагандинской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29/239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Балхашский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городе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Балхашского городского маслихата Карагандинской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29/239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Балхашского городского маслихата: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4/31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населению города Балхаш" (зарегистрировано в Реестре государственной регистрации нормативных правовых актов за № 6331);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Балхашского городского маслихата от 26 апреля 2021 года № 4/31 "Об утверждении Правил определения размера и порядка оказания жилищной помощи населению города Балхаш" (зарегистрировано в Реестре государственной регистрации нормативных правовых актов за № 6401-09).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Балхаш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Балхашского городского маслихата Карагандинской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29/239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городе Балхаш и административно-территориально прилегающих поселках,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процентов.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Балхашского городского маслихата Карагандинской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29/239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Балхаша" (далее - уполномоченный орган).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жилищной помощи рассчитывается услугодателем, в пределах норм, утвержденных Правилами предоставления жилищной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Балхашского городского маслихата Карагандинской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29/239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компенсации повышения тарифов абонентской платы за оказание услуг телекоммуникаций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документов согласно Правилам предоставления жилищной помощи.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определяется в порядке, установленном Правилами предоставления жилищной помощи.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Балхашского городского маслихата Карагандинской области от 27.04.2026 </w:t>
      </w:r>
      <w:r>
        <w:rPr>
          <w:rFonts w:ascii="Times New Roman"/>
          <w:b w:val="false"/>
          <w:i w:val="false"/>
          <w:color w:val="000000"/>
          <w:sz w:val="28"/>
        </w:rPr>
        <w:t>№ 29/239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города Балхаша на соответствующий финансовый год.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