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85ba3" w14:textId="5985b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Карагандинского городского маслихата от 24 июня 2020 года № 525 "О специализированных местах для организации и проведения мирных собраний и границах, прилегающих территорий, в которых запрещено проведение пикетирования на территории города Караганды"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Карагандинского городского маслихата от 28 февраля 2024 года № 16/133. Зарегистрировано в Департаменте юстиции Карагандинской области 14 марта 2024 года № 6568-09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Карагандинскии городской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Карагандинского городского маслихата от 24 июня 2020 года № 525 (зарегистрировано в Реестре государственной регистрации нормативных правовых актов под № 5913) "О специализированных местах для организации и проведения мирных собраний и границах, прилегающих территорий, в которых запрещено проведение пикетирования на территории города Караганды"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16/133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Карагандинского городского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июня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525</w:t>
            </w:r>
          </w:p>
        </w:tc>
      </w:tr>
    </w:tbl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прилегающих территорий, в которых запрещено проведение пикетирования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Границы прилегающих территорий, в которых запрещено проведение пикетирования определяются на расстоянии не менее 800 метров на следующих объектах города Караганды: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 массовых захоронений;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железнодорожного, водного, воздушного и автомобильного транспорта;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организаций, обеспечивающих обороноспособность, безопасность государства и жизнедеятельность населения;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опасные производственные объекты и иные объекты, эксплуатация которых требует соблюдения специальных правил техники безопасности;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магистральных железнодорожных сетях, магистральных трубопроводах, национальной электрической сети, магистральных линиях связи.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