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c82af8" w14:textId="8c82af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Карагандинского областного маслихата от 18 апреля 2023 года № 33 "Об определении системы мер социальной поддержки медицинских и фармацевтических работников"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Карагандинского областного маслихата от 25 сентября 2024 года № 211. Зарегистрировано в Департаменте юстиции Карагандинской области 27 сентября 2024 года № 6657-09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Карагандинский областной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Карагандинского областного маслихата от 18 апреля 2023 года № 33 "Об определении системы мер социальной поддержки медицинских и фармацевтических работников" (зарегистрировано в Реестре государственной регистрации нормативных правовых актов под № 6384-09)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решения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Определить систему мер социальной поддержки медицинских и фармацевтических работников, направленных для работы в сельской местности и поселках, городах районного и областного значения Карагандинской области, путем установления социальной поддержки в виде единовременной выплаты медицинским и фармацевтическим работникам.";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областного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Кобжанов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Карагандинского областного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сентября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211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Карагандинского областного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18 апреля 2023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33</w:t>
            </w:r>
          </w:p>
        </w:tc>
      </w:tr>
    </w:tbl>
    <w:bookmarkStart w:name="z13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Порядок оказания социальной поддержки медицинским и фармацевтическим работникам, направленным для работы в сельскую местность и поселки, а так же в города районного и областного значения Карагандинской области</w:t>
      </w:r>
    </w:p>
    <w:bookmarkEnd w:id="4"/>
    <w:bookmarkStart w:name="z14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5"/>
    <w:bookmarkStart w:name="z15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Настоящий порядок социальной поддержки медицинским и фармацевтическим работникам, направленным для работы в сельскую местность и поселки, а также в города районного и областного значения Карагандинской области, определяют порядок принятия мер социальной поддержки, а также финансирования и выплат медицинским и фармацевтическим работникам, направленных для работы в сельскую местность и поселки, а также в города районного и областного значения.</w:t>
      </w:r>
    </w:p>
    <w:bookmarkEnd w:id="6"/>
    <w:bookmarkStart w:name="z16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Основные понятия:</w:t>
      </w:r>
    </w:p>
    <w:bookmarkEnd w:id="7"/>
    <w:bookmarkStart w:name="z17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уполномоченный орган по оказанию социальной поддержки (далее - уполномоченный орган) - государственное учреждение "Управление здравоохранения Карагандинской области";</w:t>
      </w:r>
    </w:p>
    <w:bookmarkEnd w:id="8"/>
    <w:bookmarkStart w:name="z18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работодатель - организация здравоохранения, финансируемая из соответствующего бюджета, заключившая трудовой договор с медицинским и фармацевтическим работником;</w:t>
      </w:r>
    </w:p>
    <w:bookmarkEnd w:id="9"/>
    <w:bookmarkStart w:name="z19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медицинские и фармацевтические работники, направленные для работы в сельскую местность и поселки, а также в города районного и областного значения (далее - работники) - физические лица, имеющие профессиональное медицинское или фармацевтическое образование осуществляющие медицинскую или фармацевтическую деятельность, направленные уполномоченным органом для работы в сельскую местность и поселки, а также в города районного и областного значения.</w:t>
      </w:r>
    </w:p>
    <w:bookmarkEnd w:id="10"/>
    <w:bookmarkStart w:name="z20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Социальная поддержка работникам (далее - социальная поддержка) является единовременная помощь, осуществляемая за счет бюджетных средств, в качестве социальной гарантии специалистам, направляемым на срок не менее пяти лет в сельскую местность и поселки, а также в города районного и областного значения.</w:t>
      </w:r>
    </w:p>
    <w:bookmarkEnd w:id="11"/>
    <w:bookmarkStart w:name="z21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пятилетний период не включается время нахождения работника в отпуске без сохранения заработной платы, в отпуске без сохранения заработной платы по уходу за ребенком, а также срок временной нетрудоспособности более двух месяцев, удостоверенный листом о временной нетрудоспособности.</w:t>
      </w:r>
    </w:p>
    <w:bookmarkEnd w:id="12"/>
    <w:bookmarkStart w:name="z22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Социальная поддержка оказывается медицинским и фармацевтическим работникам, направляемым для работы в сельскую местность и поселки, а так же в города районного и областного значения в следующих в размерах:</w:t>
      </w:r>
    </w:p>
    <w:bookmarkEnd w:id="13"/>
    <w:bookmarkStart w:name="z23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медицинским и фармацевтическим работникам - врач кардиолог, врач кардиолог (интервенционный), врач терапевт, врач нейрохирург, врач рентгенолог, врач реабилитолог, врач неонатолог - 5 000 000 (пять миллионов) тенге;</w:t>
      </w:r>
    </w:p>
    <w:bookmarkEnd w:id="14"/>
    <w:bookmarkStart w:name="z24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врач хирург, врач невропатолог, врач офтальмолог - 3 000 000 (три миллиона) тенге;</w:t>
      </w:r>
    </w:p>
    <w:bookmarkEnd w:id="15"/>
    <w:bookmarkStart w:name="z25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акушер, фармацевт, медицинская сестра, фельдшер - 1 500 000 (полтора миллиона) тенге.</w:t>
      </w:r>
    </w:p>
    <w:bookmarkEnd w:id="16"/>
    <w:bookmarkStart w:name="z26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Правом на получение социальной поддержки обладает молодой специалист или приглашенный работник, имеющий фактический стаж работы по специальности до 5 (пяти) лет.</w:t>
      </w:r>
    </w:p>
    <w:bookmarkEnd w:id="17"/>
    <w:bookmarkStart w:name="z27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Уполномоченный орган проводит конкурс для лиц, направленных в сельскую местность и поселки, а также в города районного и областного значения, претендующие на получение социальной поддержки.</w:t>
      </w:r>
    </w:p>
    <w:bookmarkEnd w:id="18"/>
    <w:bookmarkStart w:name="z28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Заявление и документы (копию удостоверения личности, копию диплома о высшем или среднем образовании, копию трудовой книжки, копию приказа о принятии на работу в государственную медицинскую организацию), предоставляемые в уполномоченный орган, рассматриваются в течение 15 календарных дней.</w:t>
      </w:r>
    </w:p>
    <w:bookmarkEnd w:id="19"/>
    <w:bookmarkStart w:name="z2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Социальная поддержка не оказывается медицинским и фармацевтическим работникам, проживающим и работающим в сельских округах, находящихся на территории города Караганды и не распространяется на лиц, освобождаемых от отработки в соответствии с действующим законодательством Республики Казахстан.</w:t>
      </w:r>
    </w:p>
    <w:bookmarkEnd w:id="20"/>
    <w:bookmarkStart w:name="z30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Оказание социальной поддержки работнику осуществляется за счет средств областного бюджета путем перечисления на его лицевой счет и выплачивается на основании протокола Уполномоченного органа, а также заключения трудового договора с работником.</w:t>
      </w:r>
    </w:p>
    <w:bookmarkEnd w:id="21"/>
    <w:bookmarkStart w:name="z31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Порядок принятия мер социальной поддержки</w:t>
      </w:r>
    </w:p>
    <w:bookmarkEnd w:id="22"/>
    <w:bookmarkStart w:name="z32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По направлению уполномоченного органа работодатель заключает трудовой договор с работником в соответствии с требованиями Трудового </w:t>
      </w:r>
      <w:r>
        <w:rPr>
          <w:rFonts w:ascii="Times New Roman"/>
          <w:b w:val="false"/>
          <w:i w:val="false"/>
          <w:color w:val="000000"/>
          <w:sz w:val="28"/>
        </w:rPr>
        <w:t>кодекса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Казахстан.</w:t>
      </w:r>
    </w:p>
    <w:bookmarkEnd w:id="23"/>
    <w:bookmarkStart w:name="z33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В случае принятия решения о переводе работника уполномоченным органом в связи с производственной необходимостью, между медицинскими и фармацевтическими организациями, расположенными в сельской местности и поселках, а также в городах районного и областного значения, право на получение социальной поддержки за работником сохраняется.</w:t>
      </w:r>
    </w:p>
    <w:bookmarkEnd w:id="24"/>
    <w:bookmarkStart w:name="z34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таком случае за перевод в медицинскую и фармацевтическую организацию, расположенной в другой сельской местности социальная поддержка заново не оказывается.</w:t>
      </w:r>
    </w:p>
    <w:bookmarkEnd w:id="25"/>
    <w:bookmarkStart w:name="z35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В случае досрочного расторжения трудового договора по инициативе работника либо работодателя, работодатель принимает меры по возврату в доход областного бюджета ранее перечисленных бюджетных средств путем подачи искового заявления в порядке, установленном действующим законодательством Республики Казахстан.</w:t>
      </w:r>
    </w:p>
    <w:bookmarkEnd w:id="26"/>
    <w:bookmarkStart w:name="z36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Возврат ранее выплаченных денежных средств при досрочном расторжении трудовых отношений, предусматривается в трудовом договоре.</w:t>
      </w:r>
    </w:p>
    <w:bookmarkEnd w:id="27"/>
    <w:bookmarkStart w:name="z37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Работодатель не позднее 10 рабочих дней с момента утраты работником права на получение социальной поддержки (в случае расторжения трудового договора) извещает об этом уполномоченный орган.</w:t>
      </w:r>
    </w:p>
    <w:bookmarkEnd w:id="28"/>
    <w:bookmarkStart w:name="z38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Контроль за исполнением настоящего порядка осуществляет уполномоченный орган.</w:t>
      </w:r>
    </w:p>
    <w:bookmarkEnd w:id="29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