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fa76fe" w14:textId="cfa76f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решение Сарканского районного маслихата от 8 декабря 2023 года № 16-64 "Об утверждении правил оказания социальной помощи, установления ее размеров и определения перечня отдельных категорий нуждающихся граждан Сарканского района"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Сарканского районного маслихата области Жетісу от 9 декабря 2024 года № 33-132. Зарегистрировано Департаментом юстиции области Жетісу 12 декабря 2024 года № 258-19. Утратило силу решением Сарканского районного маслихата области Жетісу от 25 сентября 2026 года № 64-247.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Сарканского районного маслихата области Жетісу от 25.09.2026 </w:t>
      </w:r>
      <w:r>
        <w:rPr>
          <w:rFonts w:ascii="Times New Roman"/>
          <w:b w:val="false"/>
          <w:i w:val="false"/>
          <w:color w:val="ff0000"/>
          <w:sz w:val="28"/>
        </w:rPr>
        <w:t>№ 64-247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7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Сарканский районный маслихат РЕШИЛ: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решение Сарканского районного маслихата от 8 декабря 2023 года </w:t>
      </w:r>
      <w:r>
        <w:rPr>
          <w:rFonts w:ascii="Times New Roman"/>
          <w:b w:val="false"/>
          <w:i w:val="false"/>
          <w:color w:val="000000"/>
          <w:sz w:val="28"/>
        </w:rPr>
        <w:t>№ 16-64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правил оказания социальной помощи, установления ее размеров и определения перечня отдельных категорий нуждающихся граждан Сарканского района" (зарегистрировано в Реестре государственной регистрации нормативных правовых актов под № 189842) следующие изменения и дополнения: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Правилах оказания социальной помощи, установления ее размеров и определения перечня отдельных категорий нуждающихся граждан Сарканского района, утвержденных указанным решением: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1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"2.Основные термины и понятия, которые используются в настоящих Правилах:</w:t>
      </w:r>
    </w:p>
    <w:bookmarkEnd w:id="3"/>
    <w:bookmarkStart w:name="z1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1)Государственная корпорация "Правительство для граждан" (далее – Государственная корпорация) – юридическое лицо, созданное по решению Правительства Республики Казахстан для оказания государственных услуг в соответствии с законодательством Республики Казахстан, организации работы по приему заявлений на оказание государственных услуг и выдаче их результатов услугополучателю по принципу "одного окна", обеспечения оказания государственных услуг в электронной форме;</w:t>
      </w:r>
    </w:p>
    <w:bookmarkEnd w:id="4"/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2)специальная комиссия – комиссия, создаваемая решением акима Сарканского района, по рассмотрению заявления лица (семьи), претендующего на оказание социальной помощи отдельным категориям нуждающихся граждан;</w:t>
      </w:r>
    </w:p>
    <w:bookmarkEnd w:id="5"/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социальная помощь – помощь, предоставляемая местным исполнительным органом (далее – МИО) в денежной или натуральной форме отдельным категориям нуждающихся граждан (далее – получатели), а также к праздничным дням и памятным датам;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уполномоченный орган по оказанию социальной помощи – государственное учреждение "Отдел занятости и социальных программ Сарканского района";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уполномоченная организация по выплате социальной помощи – банки второго уровня, организации, имеющие лицензии уполномоченного органа по регулированию, контролю и надзору финансового рынка и финансовых организаций на соответствующие виды банковских операций, территориальные подразделения акционерного общества "Казпочта";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прожиточный минимум – необходимый минимальный денежный доход на одного человека, равный по величине стоимости минимальной потребительской корзины, рассчитываемый республиканским государственным учреждением "Департамент Бюро национальной статистики Агентства по стратегическому планированию и реформам Республики Казахстан по области Жетісу";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среднедушевой доход – доля совокупного дохода семьи, приходящаяся на каждого члена семьи в месяц;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праздничные дни – дни национальных и государственных праздников Республики Казахстан;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праздничные даты (далее – памятные даты) – профессиональные и иные праздники Республики Казахстан;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уполномоченный государственный орган – Министерство труда и социальной защиты населения Республики Казахстан;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участковая комиссия – комиссия, создаваемая решением акима Сарканского района, для проведения обследования материального положения лиц (семей), обратившихся за адресной социальной помощью;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предельный размер – утвержденный максимальный размер социальной помощи;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сервис цифровых документов – объект информационно-коммуникационной инфраструктуры "электронного правительства", закрепленный за оператором и предназначенный для отображения и использования документов в электронном виде, сформированных на основании сведений из объектов информатизации;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веб-портал "электронное правительство" (далее – портал) – объект информатизации, представляющий собой "единое окно" доступа ко всей консолидированной правительственной информации, включая нормативную правовую базу, государственным и иным услугам, оказываемым в электронной форме;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электронная цифровая подпись (далее – ЭЦП) –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содержания.";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"6. Основаниями для отнесения граждан к категории нуждающихся являются:</w:t>
      </w:r>
    </w:p>
    <w:bookmarkEnd w:id="19"/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причинение ущерба гражданину (семье) либо его имуществу вследствие стихийного бедствия;</w:t>
      </w:r>
    </w:p>
    <w:bookmarkEnd w:id="20"/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причинение ущерба гражданину (семье) либо его имуществу вследствие пожара;</w:t>
      </w:r>
    </w:p>
    <w:bookmarkEnd w:id="21"/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наличие социально значимого заболевания;</w:t>
      </w:r>
    </w:p>
    <w:bookmarkEnd w:id="22"/>
    <w:bookmarkStart w:name="z3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наличие среднедушевого дохода, не превышающего порога, установленного местными представительными органами, в кратном отношении к прожиточному минимуму;</w:t>
      </w:r>
    </w:p>
    <w:bookmarkEnd w:id="23"/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сиротство, отсутствие родительского попечения;</w:t>
      </w:r>
    </w:p>
    <w:bookmarkEnd w:id="24"/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неспособность к самообслуживанию в связи с преклонным возрастом;</w:t>
      </w:r>
    </w:p>
    <w:bookmarkEnd w:id="25"/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освобождение из мест лишения свободы, нахождение на учете службы пробации.</w:t>
      </w:r>
    </w:p>
    <w:bookmarkEnd w:id="26"/>
    <w:bookmarkStart w:name="z3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собственника.</w:t>
      </w:r>
    </w:p>
    <w:bookmarkEnd w:id="27"/>
    <w:bookmarkStart w:name="z3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видов помощи по вышеуказанным основаниям для оказания социальной помощи и (или) проведения обследований материально-бытового положения лица (семьи) утверждается местными представительными органами.</w:t>
      </w:r>
    </w:p>
    <w:bookmarkEnd w:id="28"/>
    <w:bookmarkStart w:name="z3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Специальные комиссии при вынесении заключения о необходимости оказания социальной помощи руководствуются утвержденным местными представительными органами перечнем оснований для отнесения граждан к категории нуждающихся.";</w:t>
      </w:r>
    </w:p>
    <w:bookmarkEnd w:id="29"/>
    <w:bookmarkStart w:name="z3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 11 </w:t>
      </w:r>
      <w:r>
        <w:rPr>
          <w:rFonts w:ascii="Times New Roman"/>
          <w:b w:val="false"/>
          <w:i w:val="false"/>
          <w:color w:val="000000"/>
          <w:sz w:val="28"/>
        </w:rPr>
        <w:t>пункта 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30"/>
    <w:bookmarkStart w:name="z4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"11) одному из законных представителей детей с инвалидностью и лицам, сопровождающим лиц с инвалидностью первой группы на санаторно-курортное лечение единовременно без учета среднедушевого дохода в размере 70 (семидесяти) процентов от гарантированной суммы, предоставляемой в качестве возмещения стоимости санаторно-курортного лечения.";</w:t>
      </w:r>
    </w:p>
    <w:bookmarkEnd w:id="31"/>
    <w:bookmarkStart w:name="z4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пункты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32"/>
    <w:bookmarkStart w:name="z4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"10. Социальная помощь к праздничным дням и памятным датам оказывается без истребования заявлений от получателей.</w:t>
      </w:r>
    </w:p>
    <w:bookmarkEnd w:id="33"/>
    <w:bookmarkStart w:name="z4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Категории получателей социальной помощи определяются МИО.</w:t>
      </w:r>
    </w:p>
    <w:bookmarkEnd w:id="34"/>
    <w:bookmarkStart w:name="z4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Списки получателей социальной помощи формируются на основании запроса в Государственную корпорацию либо иные организации, либо в электронном виде из информационных систем уполномоченного государственного органа.</w:t>
      </w:r>
    </w:p>
    <w:bookmarkEnd w:id="35"/>
    <w:bookmarkStart w:name="z4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Для получения социальной помощи отдельным категориям нуждающихся граждан заявитель от себя или от имени семьи (или представитель по доверенности, выданной в соответствии со статьей 167 Гражданского кодекса Республики Казахстан) обращается письменно в уполномоченный орган по оказанию социальной помощи или к акиму поселка, села, сельского округа, или в Государственную корпорацию с заявлением по форме согласно приложению 1 к Типовым правилам, или электронно на портал с заявлением по форме согласно приложению 1-1 к Типовым правилам.</w:t>
      </w:r>
    </w:p>
    <w:bookmarkEnd w:id="36"/>
    <w:bookmarkStart w:name="z4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письменном обращении специалист, принимающий документы, формирует запросы в соответствующие информационные системы (далее – ИС) государственных органов и (или) организаций через шлюз "электронное правительство" по форме согласно приложению 1-2 к Типовым правилам.</w:t>
      </w:r>
    </w:p>
    <w:bookmarkEnd w:id="37"/>
    <w:bookmarkStart w:name="z4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несоответствии (отсутствии) сведений в ИС заявителем к заявлению прилагаются следующие документы:</w:t>
      </w:r>
    </w:p>
    <w:bookmarkEnd w:id="38"/>
    <w:bookmarkStart w:name="z4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документ, удостоверяющий личность, либо электронный документ из сервиса цифровых документов (для идентификации личности);</w:t>
      </w:r>
    </w:p>
    <w:bookmarkEnd w:id="39"/>
    <w:bookmarkStart w:name="z4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сведения о доходах лица (членов семьи) (для получения социальной помощи, которая назначается независимо от доходов лица (членов семьи), сведения о доходах лица (членов семьи) не предоставляются);</w:t>
      </w:r>
    </w:p>
    <w:bookmarkEnd w:id="40"/>
    <w:bookmarkStart w:name="z5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один из нижеперечисленных документов, подтверждающих факт наличия оснований для отнесения к категории нуждающихся:</w:t>
      </w:r>
    </w:p>
    <w:bookmarkEnd w:id="41"/>
    <w:bookmarkStart w:name="z5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подтверждающий факт причиненного ущерба гражданину (семье) либо его имуществу вследствие стихийного бедствия;</w:t>
      </w:r>
    </w:p>
    <w:bookmarkEnd w:id="42"/>
    <w:bookmarkStart w:name="z5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подтверждающий факт причиненного ущерба гражданину (семье) либо его имуществу вследствие пожара;</w:t>
      </w:r>
    </w:p>
    <w:bookmarkEnd w:id="43"/>
    <w:bookmarkStart w:name="z5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подтверждающий факт наличия социально значимого заболевания;</w:t>
      </w:r>
    </w:p>
    <w:bookmarkEnd w:id="44"/>
    <w:bookmarkStart w:name="z5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подтверждающий факт сиротства, отсутствия родительского попечения;</w:t>
      </w:r>
    </w:p>
    <w:bookmarkEnd w:id="45"/>
    <w:bookmarkStart w:name="z5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подтверждающий факт неспособности к самообслуживанию в связи с преклонным возрастом;</w:t>
      </w:r>
    </w:p>
    <w:bookmarkEnd w:id="46"/>
    <w:bookmarkStart w:name="z5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подтверждающий факт освобождения из мест лишения свободы, нахождения на учете службы пробации.</w:t>
      </w:r>
    </w:p>
    <w:bookmarkEnd w:id="47"/>
    <w:bookmarkStart w:name="z5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 представляются в подлинниках и копиях для сверки. После сверки подлинники документов возвращаются заявителю.</w:t>
      </w:r>
    </w:p>
    <w:bookmarkEnd w:id="48"/>
    <w:bookmarkStart w:name="z5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представлении заявителем неполного пакета документов и (или) документов с истекшим сроком действия заявителю выдается расписка об отказе в приеме заявления на оказание социальной помощи по форме согласно приложению 1-3 к Типовым правилам.</w:t>
      </w:r>
    </w:p>
    <w:bookmarkEnd w:id="49"/>
    <w:bookmarkStart w:name="z5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обращении заявителя за социальной помощью электронно посредством портала запрос в ИС государственных органов и (или) организаций для получения необходимых сведений осуществляется самим заявителем.</w:t>
      </w:r>
    </w:p>
    <w:bookmarkEnd w:id="50"/>
    <w:bookmarkStart w:name="z6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заявитель удостоверяет своей ЭЦП электронное заявление и сведения, поступившие из ИС государственных органов и (или) организаций.</w:t>
      </w:r>
    </w:p>
    <w:bookmarkEnd w:id="51"/>
    <w:bookmarkStart w:name="z61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Поступившие заявления, в том числе электронные, уполномоченный орган по оказанию социальной помощи регистрирует в день поступления в течение рабочего дня, а в случае поступления вне времени рабочего дня – в первый рабочий день после даты поступления заявления.</w:t>
      </w:r>
    </w:p>
    <w:bookmarkEnd w:id="52"/>
    <w:bookmarkStart w:name="z62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поступлении заявления на оказание социальной помощи отдельным категориям нуждающихся граждан по основаниям, указанным в подпунктах 1), 2) и 4) пункта 6 настоящих Правил, уполномоченный орган по оказанию социальной помощи или акимы поселка, села, сельского округа в течение 1 (один) рабочего дня направляют документы заявителя в участковую комиссию для проведения обследования материального положения лица (семьи).";</w:t>
      </w:r>
    </w:p>
    <w:bookmarkEnd w:id="53"/>
    <w:bookmarkStart w:name="z63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пункты </w:t>
      </w:r>
      <w:r>
        <w:rPr>
          <w:rFonts w:ascii="Times New Roman"/>
          <w:b w:val="false"/>
          <w:i w:val="false"/>
          <w:color w:val="000000"/>
          <w:sz w:val="28"/>
        </w:rPr>
        <w:t>18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54"/>
    <w:bookmarkStart w:name="z64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"18. Уполномоченный орган по оказанию социальной помощи в течение 8 (восемь) рабочих дней со дня регистрации документов заявителя на оказание социальной помощи принимает решение об оказании либо отказе в оказании социальной помощи на основании принятых документов и заключения специальной комиссии о необходимости оказания социальной помощи.</w:t>
      </w:r>
    </w:p>
    <w:bookmarkEnd w:id="55"/>
    <w:bookmarkStart w:name="z65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случаях, указанных в пунктах 14 и 15 Правил, уполномоченный орган по оказанию социальной помощи принимает решение об оказании либо отказе в оказании социальной помощи в течение 20 (двадцать) рабочих дней со дня принятия документов от заявителя или акима поселка, села, сельского округа.</w:t>
      </w:r>
    </w:p>
    <w:bookmarkEnd w:id="56"/>
    <w:bookmarkStart w:name="z66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выявлении оснований для отказа в оказании социальной помощи уполномоченный орган по оказанию социальной помощи в срок не позднее трех рабочих дней до принятия решения уведомляет заявителя о предварительном решении об отказе, а также проведении заслушивания для предоставления возможности выражения позиции по предварительному решению.</w:t>
      </w:r>
    </w:p>
    <w:bookmarkEnd w:id="57"/>
    <w:bookmarkStart w:name="z67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Время и дата заслушивания устанавливаются уполномоченным органом по оказанию социальной помощи, которое проводится путем:</w:t>
      </w:r>
    </w:p>
    <w:bookmarkEnd w:id="58"/>
    <w:bookmarkStart w:name="z68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приглашения заявителя на заслушивание посредством видеоконференцсвязи или иных средств коммуникации;</w:t>
      </w:r>
    </w:p>
    <w:bookmarkEnd w:id="59"/>
    <w:bookmarkStart w:name="z69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использования информационных систем;</w:t>
      </w:r>
    </w:p>
    <w:bookmarkEnd w:id="60"/>
    <w:bookmarkStart w:name="z70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иных способов связи, позволяющих заявителю изложить свою позицию.</w:t>
      </w:r>
    </w:p>
    <w:bookmarkEnd w:id="61"/>
    <w:bookmarkStart w:name="z71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Заявитель вправе предоставить или высказать возражение к предварительному решению по административному делу в срок не позднее двух рабочих дней со дня его получения.</w:t>
      </w:r>
    </w:p>
    <w:bookmarkEnd w:id="62"/>
    <w:bookmarkStart w:name="z72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устного выражения заявителем своего возражения, уполномоченный орган по оказанию социальной помощи, должностное лицо ведут протокол заслушивания. </w:t>
      </w:r>
    </w:p>
    <w:bookmarkEnd w:id="63"/>
    <w:bookmarkStart w:name="z73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по оказанию социальной помощи, должностное лицо обязаны обеспечить заявителю возможность ознакомиться с протоколом заслушивания.</w:t>
      </w:r>
    </w:p>
    <w:bookmarkEnd w:id="64"/>
    <w:bookmarkStart w:name="z74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Заявитель в течение трех рабочих дней после ознакомления вправе представить свои замечания на протокол заслушивания.</w:t>
      </w:r>
    </w:p>
    <w:bookmarkEnd w:id="65"/>
    <w:bookmarkStart w:name="z75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результатам рассмотрения замечаний уполномоченный орган по оказанию социальной помощи принимает решение об оказании (отказе в оказании) социальной помощи по форме согласно приложению 4 к Типовым правилам.</w:t>
      </w:r>
    </w:p>
    <w:bookmarkEnd w:id="66"/>
    <w:bookmarkStart w:name="z76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Уполномоченный орган по оказанию социальной помощи направляет заявителю уведомление о принятом решении об оказании социальной помощи согласно приложению 5 к Типовым правилам (в случае отказа – согласно приложению 6 к Типовым правилам).</w:t>
      </w:r>
    </w:p>
    <w:bookmarkEnd w:id="67"/>
    <w:bookmarkStart w:name="z77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в заявлении на оказание социальной помощи указан номер мобильного телефона, зарегистрированного в базе мобильных граждан, уведомление об оказании социальной помощи (отказе в оказании) отправляется в автоматическом режиме посредством передачи sms-оповещения на мобильный телефон заявителя.</w:t>
      </w:r>
    </w:p>
    <w:bookmarkEnd w:id="68"/>
    <w:bookmarkStart w:name="z78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возможности отправки sms-оповещения на мобильный телефон заявителя уполномоченный орган по оказанию социальной помощи или Государственная корпорация распечатывают уведомление об оказании социальной помощи (отказе в оказании) и выдают его при личном обращении заявителю.</w:t>
      </w:r>
    </w:p>
    <w:bookmarkEnd w:id="69"/>
    <w:bookmarkStart w:name="z79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подаче заявления посредством портала уведомление об оказании социальной помощи (отказе в оказании) в автоматическом режиме в течение одного рабочего дня со дня принятия решения отправляется в личный кабинет заявителя посредством портала.</w:t>
      </w:r>
    </w:p>
    <w:bookmarkEnd w:id="70"/>
    <w:bookmarkStart w:name="z80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Отказ в оказании социальной помощи осуществляется в случаях:</w:t>
      </w:r>
    </w:p>
    <w:bookmarkEnd w:id="71"/>
    <w:bookmarkStart w:name="z81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выявления недостоверных сведений, представленных заявителями;</w:t>
      </w:r>
    </w:p>
    <w:bookmarkEnd w:id="72"/>
    <w:bookmarkStart w:name="z82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отказа, уклонения заявителя от проведения обследования материального положения лица (семьи);</w:t>
      </w:r>
    </w:p>
    <w:bookmarkEnd w:id="73"/>
    <w:bookmarkStart w:name="z83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превышения размера среднедушевого дохода лица (семьи), установленного местными представительными органами порога для оказания социальной помощи;</w:t>
      </w:r>
    </w:p>
    <w:bookmarkEnd w:id="74"/>
    <w:bookmarkStart w:name="z84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получения из информационной системы уполномоченного государственного органа сведений, подтверждающих факты назначения, осуществления выплат, подачи заявления на назначение социальной помощи по данному основанию.</w:t>
      </w:r>
    </w:p>
    <w:bookmarkEnd w:id="75"/>
    <w:bookmarkStart w:name="z85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Финансирование расходов на предоставление социальной помощи осуществляется в пределах средств, предусмотренных бюджетом Сарканского района на текущий финансовый год.</w:t>
      </w:r>
    </w:p>
    <w:bookmarkEnd w:id="76"/>
    <w:bookmarkStart w:name="z86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по оказанию социальной помощи переводит в Государственную корпорацию суммы социальной помощи.</w:t>
      </w:r>
    </w:p>
    <w:bookmarkEnd w:id="77"/>
    <w:bookmarkStart w:name="z87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Государственная корпорация перечисляет суммы социальной помощи, полученные от уполномоченного органа по оказанию социальной помощи, на банковские счета получателей социальной помощи.</w:t>
      </w:r>
    </w:p>
    <w:bookmarkEnd w:id="78"/>
    <w:bookmarkStart w:name="z88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Социальная помощь прекращается в случаях:</w:t>
      </w:r>
    </w:p>
    <w:bookmarkEnd w:id="79"/>
    <w:bookmarkStart w:name="z89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смерти получателя;</w:t>
      </w:r>
    </w:p>
    <w:bookmarkEnd w:id="80"/>
    <w:bookmarkStart w:name="z90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выезда получателя на постоянное проживание за пределы Сарканского района</w:t>
      </w:r>
    </w:p>
    <w:bookmarkEnd w:id="81"/>
    <w:bookmarkStart w:name="z91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направления получателя на проживание в государственные медико-социальные учреждения;</w:t>
      </w:r>
    </w:p>
    <w:bookmarkEnd w:id="82"/>
    <w:bookmarkStart w:name="z92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выявления недостоверных сведений, представленных заявителем;</w:t>
      </w:r>
    </w:p>
    <w:bookmarkEnd w:id="83"/>
    <w:bookmarkStart w:name="z93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выявления сведений об утрате оснований на оказание социальной помощи.</w:t>
      </w:r>
    </w:p>
    <w:bookmarkEnd w:id="84"/>
    <w:bookmarkStart w:name="z94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Подпункт 3) настоящего пункта не распространяется на выплату социальной помощи, назначенной по основаниям, указанным в подпунктах 1) и 2) пункта 6 Правил.</w:t>
      </w:r>
    </w:p>
    <w:bookmarkEnd w:id="85"/>
    <w:bookmarkStart w:name="z95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Выплата социальной помощи по основаниям, указанным в подпунктах 1)-3) настоящего пункта, прекращается со следующего месяца после наступления указанных обстоятельств.</w:t>
      </w:r>
    </w:p>
    <w:bookmarkEnd w:id="86"/>
    <w:bookmarkStart w:name="z96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Выплата социальной помощи по основаниям, указанным в подпунктах 4) и 5) настоящего пункта, прекращается с даты наступления указанных обстоятельств.</w:t>
      </w:r>
    </w:p>
    <w:bookmarkEnd w:id="87"/>
    <w:bookmarkStart w:name="z97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Получатели в случае возникновения обстоятельств, влияющих на право получения социальной помощи, уведомляет о них в течение десяти рабочих дней.";</w:t>
      </w:r>
    </w:p>
    <w:bookmarkEnd w:id="88"/>
    <w:bookmarkStart w:name="z98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пунктами </w:t>
      </w:r>
      <w:r>
        <w:rPr>
          <w:rFonts w:ascii="Times New Roman"/>
          <w:b w:val="false"/>
          <w:i w:val="false"/>
          <w:color w:val="000000"/>
          <w:sz w:val="28"/>
        </w:rPr>
        <w:t>25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32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следующего содержания:</w:t>
      </w:r>
    </w:p>
    <w:bookmarkEnd w:id="89"/>
    <w:bookmarkStart w:name="z99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"25. Для формирования категорий получателей на выплату социальной помощи к памятным датам и праздничным дням уполномоченным органом по оказанию социальной помощи инициируется запрос в информационные системы уполномоченного государственного органа на получение данных граждан, являющихся (активных) получателями пенсий и пособий.</w:t>
      </w:r>
    </w:p>
    <w:bookmarkEnd w:id="90"/>
    <w:bookmarkStart w:name="z100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по получателям пенсий и пособий на оказание социальной помощи формируются по форме согласно приложению 7 к Типовым правилам.</w:t>
      </w:r>
    </w:p>
    <w:bookmarkEnd w:id="91"/>
    <w:bookmarkStart w:name="z101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Процесс осуществления выплаты социальной помощи через Государственную корпорацию инициируется уполномоченным органом по оказанию социальной помощи при принятии им решения об оказании социальной помощи через информационные системы уполномоченного государственного органа.</w:t>
      </w:r>
    </w:p>
    <w:bookmarkEnd w:id="92"/>
    <w:bookmarkStart w:name="z102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На основании принятого уполномоченным органом по оказанию социальной помощи решения об оказании социальной помощи Государственная корпорация формирует потребность в бюджетных средствах на выплату социальной помощи:</w:t>
      </w:r>
    </w:p>
    <w:bookmarkEnd w:id="93"/>
    <w:bookmarkStart w:name="z103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единовременным выплатам – ежедневно;</w:t>
      </w:r>
    </w:p>
    <w:bookmarkEnd w:id="94"/>
    <w:bookmarkStart w:name="z104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ежемесячным и ежеквартальным выплатам – к 29 числу месяца, предшествующего месяцу выплаты.</w:t>
      </w:r>
    </w:p>
    <w:bookmarkEnd w:id="95"/>
    <w:bookmarkStart w:name="z105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После формирования потребности Государственная корпорация не позднее следующего рабочего дня направляет заявку о сумме потребности на выплату социальной помощи в уполномоченный орган по оказанию социальной помощи.</w:t>
      </w:r>
    </w:p>
    <w:bookmarkEnd w:id="96"/>
    <w:bookmarkStart w:name="z106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Уполномоченный орган по оказанию социальной помощи в течение двух рабочих дней после поступления заявки о сумме потребности на выплату социальной помощи перечисляет в Государственную корпорацию денежные средства в пределах сумм, предусмотренных заявкой о сумме потребности на выплату социальной помощи. </w:t>
      </w:r>
    </w:p>
    <w:bookmarkEnd w:id="97"/>
    <w:bookmarkStart w:name="z107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заявкам о суммах потребности на выплату социальной помощи, поступившим 27 числа месяца, уполномоченный орган по оказанию социальной помощи перечисляет денежные средства в Государственную корпорацию не ранее первого числа месяца выплаты.</w:t>
      </w:r>
    </w:p>
    <w:bookmarkEnd w:id="98"/>
    <w:bookmarkStart w:name="z108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Государственная корпорация в течение двух рабочих дней после поступления трансфертов формирует в соответствии с графиком выплаты платежные поручения и осуществляет выплату на банковские счета получателей.</w:t>
      </w:r>
    </w:p>
    <w:bookmarkEnd w:id="99"/>
    <w:bookmarkStart w:name="z109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При возврате суммы социальной помощи из уполномоченной организации по выплате социальной помощи уполномоченный орган по оказанию социальной помощи в течение трех рабочих дней, следующих за днем получения сведений из уполномоченной организации по выплате социальной помощи, вносит соответствующие изменения в информационную систему.</w:t>
      </w:r>
    </w:p>
    <w:bookmarkEnd w:id="100"/>
    <w:bookmarkStart w:name="z110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Государственная корпорация не позднее последнего рабочего дня текущего месяца переводит в уполномоченный орган по оказанию социальной помощи излишне зачисленные (выплаченные) суммы социальной помощи, поступившие на счет Государственной корпорации.</w:t>
      </w:r>
    </w:p>
    <w:bookmarkEnd w:id="101"/>
    <w:bookmarkStart w:name="z111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Оплата банковских услуг, связанных с выплатой социальной помощи, осуществляется за счет средств местных бюджетов на основании договора, заключаемого между Государственной корпорацией и уполномоченным органом по оказанию социальной помощи.".</w:t>
      </w:r>
    </w:p>
    <w:bookmarkEnd w:id="102"/>
    <w:bookmarkStart w:name="z112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10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Сарканского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Разбеков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