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2c39" w14:textId="f482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по Коксускому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27 марта 2024 года № 20-82. Зарегистрировано Департаментом юстиции области Жетісу 28 марта 2024 года № 185-19. Утратило силу решением Коксуского районного маслихата области Жетісу от 26 декабря 2025 года № 53-209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Коксуского районного маслихата области Жетісу от 26.12.2025 </w:t>
      </w:r>
      <w:r>
        <w:rPr>
          <w:rFonts w:ascii="Times New Roman"/>
          <w:b w:val="false"/>
          <w:i w:val="false"/>
          <w:color w:val="ff0000"/>
          <w:sz w:val="28"/>
        </w:rPr>
        <w:t>№ 53-209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Вводится в действие с 01.01.2024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маслихат Коксуского района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налогов при применении специального налогового режима розничного налога по Коксускому району с 4% (четырех процентов) до 2% (двух процентов).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