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551c" w14:textId="d325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по Кербулакскому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области Жетісу от 28 марта 2024 года № 13-104. Зарегистрировано Департаментом юстиции области Жетісу 28 марта 2024 года № 186-19. Утратило силу решением Кербулакского районного маслихата области Жетісу от 22 декабря 2025 года № 31-245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Кербулакского районного маслихата области Жетісу от 22.12.2025 </w:t>
      </w:r>
      <w:r>
        <w:rPr>
          <w:rFonts w:ascii="Times New Roman"/>
          <w:b w:val="false"/>
          <w:i w:val="false"/>
          <w:color w:val="ff0000"/>
          <w:sz w:val="28"/>
        </w:rPr>
        <w:t>№ 31-245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Вводится в действие с 01.01.2024 в соответствии с пунктом 2 настоящего решения.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Кербулакский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налогов при применении специального налогового режима розничного налога по Кербулакскому району с 4% (четырех процентов) до 2% (двух процентов).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