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7495b" w14:textId="92749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Каратальского районного маслихата от 22 ноября 2023 года № 14-49 "Об утверждении правил оказания социальной помощи, установления ее размеров и определения перечня отдельных категорий нуждающихся граждан Каратальского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области Жетісу от 18 декабря 2024 года № 34-108. Зарегистрировано Департаментом юстиции области Жетісу 19 декабря 2024 года № 260-19. Утратило силу решением Каратальского районного маслихата области Жетісу от 01 июля 2026 года № 60-164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Каратальского районного маслихата области Жетісу от 01.07.2026 </w:t>
      </w:r>
      <w:r>
        <w:rPr>
          <w:rFonts w:ascii="Times New Roman"/>
          <w:b w:val="false"/>
          <w:i w:val="false"/>
          <w:color w:val="ff0000"/>
          <w:sz w:val="28"/>
        </w:rPr>
        <w:t>№ 60-164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Каратальский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Каратальского районного маслихата от 22 ноября 2023 года </w:t>
      </w:r>
      <w:r>
        <w:rPr>
          <w:rFonts w:ascii="Times New Roman"/>
          <w:b w:val="false"/>
          <w:i w:val="false"/>
          <w:color w:val="000000"/>
          <w:sz w:val="28"/>
        </w:rPr>
        <w:t>№ 14-49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оказания социальной помощи, установления ее размеров и определения перечня отдельных категорий нуждающихся граждан Каратальского района" (зарегистрировано в Реестре государственной регистрации нормативных правовых актов под № 189651)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Правилах оказания социальной помощи, установления ее размеров и определения перечня отдельных категорий нуждающихся граждан Каратальского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"2.Основные термины и понятия, которые используются в настоящих Правилах: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Каратальского района, по рассмотрению заявления лица (семьи), претендующего на оказание социальной помощи отдельным категориям нуждающихся граждан;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социальная помощь – помощь, предоставляемая местным исполнительным органом (далее – МИО) в денежной или натуральной форме отдельным категориям нуждающихся граждан (далее – получатели), а также к праздничным дням и памятным датам;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оказанию социальной помощи – государственное учреждение "Отдел занятости и социальных программ Каратальского района";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уполномоченная организация по выплате социальной помощи –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рассчитываемый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области Жетісу";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дни – дни национальных и государственных праздников Республики Казахстан;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праздничные даты (далее – памятные даты) – профессиональные и иные праздники Республики Казахстан;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государственный орган – Министерство труда и социальной защиты населения Республики Казахстан;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участковая комиссия – комиссия, создаваемая решением акима Каратальского района, для проведения обследования материального положения лиц (семей), обратившихся за адресной социальной помощью;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предельный размер – утвержденный максимальный размер социальной помощи;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сервис цифровых документов – объект информационно-коммуникационной инфраструктуры "электронного правительства", закрепленный за оператором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веб-портал "электронное правительство" (далее – портал) – объект информатизации, представляющий собой "единое окно" доступа ко всей консолидированной правительственной информации, включая нормативную правовую базу, государственным и иным услугам, оказываемым в электронной форме;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Основаниями для отнесения граждан к категории нуждающихся являются: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причинение ущерба гражданину (семье) либо его имуществу вследствие стихийного бедствия;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пожара;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социально значимого заболевания;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сиротство, отсутствие родительского попечения;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неспособность к самообслуживанию в связи с преклонным возрастом;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освобождение из мест лишения свободы, нахождение на учете службы пробации.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видов помощи по вышеуказанным основаниям для оказания социальной помощи и (или) проведения обследований материально-бытового положения лица (семьи) утверждается местными представительными органами.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комиссии при вынесении заключения о необходимости оказания социальной помощи руководствуются утвержденным местными представительными органами перечнем оснований для отнесения граждан к категории нуждающихся.";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11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"11) одному из законных представителей детей с инвалидностью и лицам, сопровождающим лиц с инвалидностью первой группы на санаторно-курортное лечение единовременно без учета среднедушевого дохода в размере 70 (семидесяти) процентов от гарантированной суммы, предоставляемой в качестве возмещения стоимости санаторно-курортного лечения.";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Социальная помощь к праздничным дням и памятным датам оказывается без истребования заявлений от получателей.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МИО.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Списки получателей социальной помощи формируются на основании запроса в Государственную корпорацию либо иные организации, либо в электронном виде из информационных систем уполномоченного государственного органа.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социальной помощи отдельным категориям нуждающихся граждан заявитель от себя или от имени семьи (или представитель по доверенности, выданной в соответствии со статьей 167 Гражданского кодекса Республики Казахстан) обращается письменно в уполномоченный орган по оказанию социальной помощи или к акиму поселка, села, сельского округа, или в Государственную корпорацию с заявлением по форме согласно приложению 1 к Типовым правилам, или электронно на портал с заявлением по форме согласно приложению 1-1 к Типовым правилам.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письменном обращении специалист, принимающий документы, формирует запросы в соответствующие информационные системы (далее – ИС) государственных органов и (или) организаций через шлюз "электронное правительство" по форме согласно приложению 1-2 к Типовым правилам.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несоответствии (отсутствии) сведений в ИС заявителем к заявлению прилагаются следующие документы: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личность, либо электронный документ из сервиса цифровых документов (для идентификации личности);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пожара;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социально значимого заболевания;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неполного пакета документов и (или) документов с истекшим сроком действия заявителю выдается расписка об отказе в приеме заявления на оказание социальной помощи по форме согласно приложению 1-3 к Типовым правилам.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за социальной помощью электронно посредством портала запрос в ИС государственных органов и (или) организаций для получения необходимых сведений осуществляется самим заявителем.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заявитель удостоверяет своей ЭЦП электронное заявление и сведения, поступившие из ИС государственных органов и (или) организаций.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Поступившие заявления, в том числе электронные, уполномоченный орган по оказанию социальной помощи регистрирует в день поступления в течение рабочего дня, а в случае поступления вне времени рабочего дня – в первый рабочий день после даты поступления заявления.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поступлении заявления на оказание социальной помощи отдельным категориям нуждающихся граждан по основаниям, указанным в подпунктах 1), 2) и 4) пункта 6 настоящих Правил, уполномоченный орган по оказанию социальной помощи или акимы поселка, села, сельского округа в течение 1 (один) рабочего дня направляют документы заявителя в участковую комиссию для проведения обследования материального положения лица (семьи).";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"18. Уполномоченный орган по оказанию социальной помощи в течение 8 (восемь)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указанных в пунктах 14 и 15 Правил, уполномоченный орган по оказанию социальной помощи принимает решение об оказании либо отказе в оказании социальной помощи в течение 20 (двадцать) рабочих дней со дня принятия документов от заявителя или акима поселка, села, сельского округа.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социальной помощи уполномоченный орган по оказанию социальной помощи в срок не позднее трех рабочих дней до принятия решения уведомляет заявителя о предварительном решении об отказе, а также проведении заслушивания для предоставления возможности выражения позиции по предварительному решению.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и дата заслушивания устанавливаются уполномоченным органом по оказанию социальной помощи, которое проводится путем: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приглашения заявителя на заслушивание посредством видеоконференцсвязи или иных средств коммуникации;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информационных систем;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иных способов связи, позволяющих заявителю изложить свою позицию.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вправе предоставить или высказать возражение к предварительному решению по административному делу в срок не позднее двух рабочих дней со дня его получения.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устного выражения заявителем своего возражения, уполномоченный орган по оказанию социальной помощи, должностное лицо ведут протокол заслушивания. 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помощи, должностное лицо обязаны обеспечить заявителю возможность ознакомиться с протоколом заслушивания.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Заявитель в течение трех рабочих дней после ознакомления вправе представить свои замечания на протокол заслушивания.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замечаний уполномоченный орган по оказанию социальной помощи принимает решение об оказании (отказе в оказании) социальной помощи по форме согласно приложению 4 к Типовым правилам.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оказанию социальной помощи направляет заявителю уведомление о принятом решении об оказании социальной помощи согласно приложению 5 к Типовым правилам (в случае отказа – согласно приложению 6 к Типовым правилам).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в заявлении на оказание социальной помощи указан номер мобильного телефона, зарегистрированного в базе мобильных граждан, уведомление об оказании социальной помощи (отказе в оказании) отправляется в автоматическом режиме посредством передачи sms-оповещения на мобильный телефон заявителя.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возможности отправки sms-оповещения на мобильный телефон заявителя уполномоченный орган по оказанию социальной помощи или Государственная корпорация распечатывают уведомление об оказании социальной помощи (отказе в оказании) и выдают его при личном обращении заявителю.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заявления посредством портала уведомление об оказании социальной помощи (отказе в оказании) в автоматическом режиме в течение одного рабочего дня со дня принятия решения отправляется в личный кабинет заявителя посредством портала.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Отказ в оказании социальной помощи осуществляется в случаях: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получения из информационной системы уполномоченного государственного органа сведений, подтверждающих факты назначения, осуществления выплат, подачи заявления на назначение социальной помощи по данному основанию.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Финансирование расходов на предоставление социальной помощи осуществляется в пределах средств, предусмотренных бюджетом Каратальского района на текущий финансовый год.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оказанию социальной помощи переводит в Государственную корпорацию суммы социальной помощи.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перечисляет суммы социальной помощи, полученные от уполномоченного органа по оказанию социальной помощи, на банковские счета получателей социальной помощи.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Социальная помощь прекращается в случаях: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Каратальского района;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выявления сведений об утрате оснований на оказание социальной помощи.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настоящего пункта не распространяется на выплату социальной помощи, назначенной по основаниям, указанным в подпунктах 1) и 2) пункта 6 Правил.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1)-3) настоящего пункта, прекращается со следующего месяца после наступления указанных обстоятельств.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по основаниям, указанным в подпунктах 4) и 5) настоящего пункта, прекращается с даты наступления указанных обстоятельств.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Получатели в случае возникновения обстоятельств, влияющих на право получения социальной помощи, уведомляет о них в течение десяти рабочих дней.";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пунктами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"25.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граждан, являющихся (активных) получателями пенсий и пособий.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получателям пенсий и пособий на оказание социальной помощи формируются по форме согласно приложению 7 к Типовым правилам.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при принятии им решения об оказании социальной помощи через информационные системы уполномоченного государственного органа.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 основании принятого уполномоченным органом по оказанию социальной помощи решения об оказании социальной помощи Государственная корпорация формирует потребность в бюджетных средствах на выплату социальной помощи: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единовременным выплатам – ежедневно;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ежемесячным и ежеквартальным выплатам – к 29 числу месяца, предшествующего месяцу выплаты.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формирования потребности Государственная корпорация не позднее следующего рабочего дня направляет заявку о сумме потребности на выплату социальной помощи в уполномоченный орган по оказанию социальной помощи.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оказанию социальной помощи в течение двух рабочих дней после поступления заявки о сумме потребности на выплату социальной помощи перечисляет в Государственную корпорацию денежные средства в пределах сумм, предусмотренных заявкой о сумме потребности на выплату социальной помощи. 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заявкам о суммах потребности на выплату социальной помощи, поступившим 27 числа месяца, уполномоченный орган по оказанию социальной помощи перечисляет денежные средства в Государственную корпорацию не ранее первого числа месяца выплаты.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Государственная корпорация в течение двух рабочих дней после поступления трансфертов формирует в соответствии с графиком выплаты платежные поручения и осуществляет выплату на банковские счета получателей.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возврате суммы социальной помощи из уполномоченной организации по выплате социальной помощи уполномоченный орган по оказанию социальной помощи в течение трех рабочих дней, следующих за днем получения сведений из уполномоченной организации по выплате социальной помощи, вносит соответствующие изменения в информационную систему.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Государственная корпорация не позднее последнего рабочего дня текущего месяца переводит в уполномоченный орган по оказанию социальной помощи излишне зачисленные (выплаченные) суммы социальной помощи, поступившие на счет Государственной корпорации.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Оплата банковских услуг, связанных с выплатой социальной помощи, осуществляется за счет средств местных бюджетов на основании договора, заключаемого между Государственной корпорацией и уполномоченным органом по оказанию социальной помощи.".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Акимжанов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