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054e2" w14:textId="ee054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Каратальского района от 10 января 2017 года № 02 "Об установлении квоты рабочих мест для трудоустройства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Каратальского района области Жетісу от 22 февраля 2024 года № 106. Зарегистрировано Департаментом юстиции области Жетісу 22 февраля 2024 года № 160-19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Каратальского района ПОСТАНОВЛЯЕТ: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Каратальского района от 10 января 2017 года </w:t>
      </w:r>
      <w:r>
        <w:rPr>
          <w:rFonts w:ascii="Times New Roman"/>
          <w:b w:val="false"/>
          <w:i w:val="false"/>
          <w:color w:val="000000"/>
          <w:sz w:val="28"/>
        </w:rPr>
        <w:t>№ 02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квоты рабочих мест для трудоустройства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образования" (зарегистрировано в Реестре государственной регистрации нормативных правовых актов за № 109352).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курирующего заместителя акима района.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Каратальского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Досымбеков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