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777d" w14:textId="0f97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Ескельдинского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29 марта 2024 года № 23-76. Зарегистрировано Департаментом юстиции области Жетісу 2 апреля 2024 года № 191-19.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Ескельдинского районного маслихата области Жетісу от 13.07.2026 </w:t>
      </w:r>
      <w:r>
        <w:rPr>
          <w:rFonts w:ascii="Times New Roman"/>
          <w:b w:val="false"/>
          <w:i w:val="false"/>
          <w:color w:val="ff0000"/>
          <w:sz w:val="28"/>
        </w:rPr>
        <w:t>№ 63-193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под №189820), Ескельдинский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правила оказания жилищной помощи по Ескельдинскому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Ескельдинского районного маслихата области Жетісу от 13.07.2026 </w:t>
      </w:r>
      <w:r>
        <w:rPr>
          <w:rFonts w:ascii="Times New Roman"/>
          <w:b w:val="false"/>
          <w:i w:val="false"/>
          <w:color w:val="000000"/>
          <w:sz w:val="28"/>
        </w:rPr>
        <w:t>№ 63-193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Ескельдинский районный маслихат от 29 марта 2024 года № 23-76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по Ескельдинскому району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Ескельдинского районного маслихата области Жетісу от 13.07.2026 </w:t>
      </w:r>
      <w:r>
        <w:rPr>
          <w:rFonts w:ascii="Times New Roman"/>
          <w:b w:val="false"/>
          <w:i w:val="false"/>
          <w:color w:val="ff0000"/>
          <w:sz w:val="28"/>
        </w:rPr>
        <w:t>№ 63-193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Ескельдинском районе,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Ескельдинского района" (далее – услугодатель).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10 (десяти) процентов к совокупному доходу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услугополучателю осуществляется в пределах средств, предусмотренных в городском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