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69c5" w14:textId="3156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по Ескельдинскому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12 марта 2024 года № 21-65. Зарегистрировано Департаментом юстиции области Жетісу 14 марта 2024 года № 175-19. Утратило силу - решением Ескельдинского районного маслихата области Жетісу от 20 апреля 2026 года № 59-180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Ескельдинского районного маслихата области Жетісу от 20.04.2026 </w:t>
      </w:r>
      <w:r>
        <w:rPr>
          <w:rFonts w:ascii="Times New Roman"/>
          <w:b w:val="false"/>
          <w:i w:val="false"/>
          <w:color w:val="ff0000"/>
          <w:sz w:val="28"/>
        </w:rPr>
        <w:t>№ 59-180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Вводится в действие с 01.01.2024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Ескельдинский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налогов при применении специального налогового режима розничного налога по Ескельдинскому району с 4% (четырех процентов) до 2% (двух процентов).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