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4a48f" w14:textId="9c4a4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Алакольского районного маслихата от 21 октября 2020 года № 76-1 "Об определении специализированных мест для организации и проведения мирных собраний, порядка использования специализированных мест для организации и проведения мирных собраний, нормы их предельной заполняемости, а также требований к материально-техническому и организационному обеспечению специализированных мест для организации и проведения мирных собраний и границ прилегающих территорий, в которых запрещено проведение пикетирования в Алакольском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Алакольского районного маслихата области Жетісу от 8 февраля 2024 года № 22-2. Зарегистрировано Департаментом юстиции области Жетісу 9 февраля 2024 года № 128-19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Алакольский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Алакольского районного маслихата от 21 октября 2020 года </w:t>
      </w:r>
      <w:r>
        <w:rPr>
          <w:rFonts w:ascii="Times New Roman"/>
          <w:b w:val="false"/>
          <w:i w:val="false"/>
          <w:color w:val="000000"/>
          <w:sz w:val="28"/>
        </w:rPr>
        <w:t>№ 76-1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определении специализированных мест для организации и проведения мирных собраний, порядка использования специализированных мест для организации и проведения мирных собраний, нормы их предельной заполняемости, а также требований к материально-техническому и организационному обеспечению специализированных мест для организации и проведения мирных собраний и границ прилегающих территорий, в которых запрещено проведение пикетирования в Алакольском районе" (зарегистрировано в Реестре государственной регистрации нормативных правовых актов за № 148147) следующее изменение: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Цифру "150"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заменить на цифру "800".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Алакольского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Каримов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