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a2e0" w14:textId="051a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зоны, границы, режима и порядка природопользования государственного национального природного парка "Алтын-Эмель" на территории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28 октября 2024 года № 348. Зарегистрировано Департаментом юстиции области Жетісу 30 октября 2024 года № 248-19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11)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10 апреля 1996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государственного национального природного парка "Алтын-Эмель" в Талдыкорганской области", для обеспечения особой охраны и защиты государственного национального природного парка "Алтын-Эмель",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области Жетісу: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охранную зону государственного национального природного парка "Алтын-Эмель" (далее - национальный парк) шириной не менее двух километров, общей площадью 95400,0 гектаров, без изъятия земельных участков у собственников и землепользователей;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границу охранной зоны вокруг территории национального парка,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режим и порядок природопользования на территории охранной зоны национального парка,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от 28 октября 2024 года № 348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охранной зоны вокруг территории государственного национального природного парка "Алтын-Эмель"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Жетісу от 28 октября 2024 года № 348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государственного национального природного парка "Алтын-Эмель"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государственного национального природного парка "Алтын-Эмель" разрешаются основные виды традиционной хозяйственной деятельности землепользователей, обеспечивающие устойчивое использование природных ресурсов.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Национального парка запрещается: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выброс в атмосферу и сброс в открытые водные источники и на рельеф загрязняющих веществ и сточных вод;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разведка и добыча полезных ископаемых,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84-2 Закона Республики Казахстан "Об особо охраняемых природных территориях";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охота;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захоронение радиоактивных материалов и промышленных отходов;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государственного национального природного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интродукция чужеродных видов диких животных и дикорастущих растений;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национального природного парка.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его экологических систем: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доля строительства служебных зданий (кардонов) для проживания работников национального парка, предоставления им служебных земельных наделов.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охранной зоне Национального парка при осуществлении видов деятельности, указанных в пункте 3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