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59d1" w14:textId="9f85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16 сентября 2024 года № 20-123. Зарегистрировано Департаментом юстиции области Жетісу 19 сентября 2024 года № 243-19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области Жетісу.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 (по согласованию).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области Жетісу от 16 сентября 2024 года № 20-123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сезона в области Жетісу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подготовки и проведения отопительного сезона в области Жетісу (далее – Правила) разработаны на основании Законов Республики Казахстан "Об электроэнергетике", "Об энергосбережении и повышении энергоэффективности", приказа Министра энергетики Республики Казахстан от 18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пользования тепловой энергией" (зарегистрирован в Реестре государственной регистрации нормативных правовых актов под № 87689), приказа Министра энергетики Республики Казахстан от 25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пользования электрической энергией" (зарегистрирован в Реестре государственной регистрации нормативных правовых актов под № 87845), приказа Министра энергетики Республики Казахстан от 28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охранных зон объектов тепловых сетей и особых условий использования земельных участков, расположенных в границах таких зон" (зарегистрирован в Реестре государственной регистрации нормативных правовых актов под № 115732), приказа Министра энергетики Республики Казахстан от 28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охранных зон объектов электрических сетей и особых условий использования земельных участков, расположенных в границах таких зон" (зарегистрирован в Реестре государственной регистрации нормативных правовых актов под № 115735 ), приказа Министра энергетики Республики Казахстан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заводов-изготовителей" (зарегистрирован в Реестре государственной регистрации нормативных правовых актов под № 90485) (далее - Правила проведения периодического обследования), приказа Министра энергетики Республики Казахстан от 22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эксплуатационного запаса топлива в осенне-зимний период для энергопроизводящих организаций" (зарегистрирован в Реестре государственной регистрации нормативных правовых актов под № 105080), приказа Министра энергетики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технической эксплуатации электрических станций и сетей" (зарегистрирован в Реестре государственной регистрации нормативных правовых актов под № 90558) (далее - Правила технической эксплуатации) и определяют порядок подготовки и проведения отопительного сезона в области Жетісу.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координируют деятельность местных исполнительных органов, организаций жилищно-коммунального и топливно-энергетического комплекса области Жетісу по подготовке объектов производственного, социального, жилищно-коммунального и топливно-энергетического комплекса области к отопительному сезону для обеспечения их устойчивого функционирования в период его прохождения.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обязательны для исполнения: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области;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услугодателями и потребителями коммунальных услуг, независимо от подведомственности и форм собственности, имеющих на балансе, в оперативном управлении, в хозяйственном ведении или аренде, обслуживании источники теплоснабжения, инженерные сооружения, коммуникации и здания;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строительно-монтажными, ремонтными и наладочными организациями, выполняющими строительство, монтаж, наладку и ремонт объектов жилищно-коммунального и энергетического комплекса области Жетісу.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и учреждения, входящие в жилищно-коммунальный и топливно-энергетический комплекс области обеспечивают устойчивое теплоснабжение, водоснабжение, электроснабжение, газоснабжение, топливоснабжение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 и платежной дисциплины энергопотребления.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Готовность объектов к работе в осенне-зимних условиях на территории области осуществляется, согласно ежегодного постановления акимата области о подготовке производственного и социального комплекса области Жетісу к работе в осенне-зимний период.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представления ежегодного плана подготовки объектов инженерно-энергетического комплекса и жилищно-коммунального хозяйства регионов области к работе в зимних условиях в предстоящем отопительном сезоне (далее - план подготовки к отопительному сезону):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предприятия, входящие в жилищно-коммунальный и топливно-энергетический комплекс области, представляют ежегодно до 1 мая, по окончанию отопительного сезона, планы подготовки к отопительному сезону в местные исполнительные органы (отделы жилищно-коммунального хозяйства, пассажирского транспорта и автомобильных дорог акиматов городов (районов);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городов (районов) объединяют представленные планы подготовки к отопительному сезону в единый план;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городов (районов) представляют единые планы подготовки к отопительному сезону в государственное учреждение "Управление энергетики и жилищно-коммунального хозяйства области Жетісу" для свода.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Отчеты по выполнению планов подготовки к отопительному сезону представляются в следующем порядке: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местные исполнительные органы городов и районов - еженедельно, предприятиями, входящими в жилищно-коммунальный и топливно-энергетический комплекс;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государственное учреждение "Управление энергетики и жилищно-коммунального хозяйства области Жетісу" - местными исполнительными органами городов и районов еженедельно, сводный отчет по своему региону;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акимат области Жетісу - еженедельно, государственное учреждение "Управление энергетики и жилищно-коммунального хозяйства области Жетісу" представляет сводный отчет по области Жетісу.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невыполнении запланированных работ при подготовке к отопительному сезону к отчету прилагаются: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с указанием причин невыполнения;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принимаемые меры по исправлению ситуации;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новые сроки выполнения работ.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Взаимодействие оперативно-диспетчерских служб предприятий и организаций по вопросам энергообеспечения городов и населенных пунктов района определяются в соответствии с Правилами технической эксплуатации.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Взаимоотношения энергоснабжающих организаций с потребителями (абонентами) определяются заключенным между ними договором.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Подготовка к отопительному сезону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к отопительному сезону включает: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недостатков, выявленных в предыдущем отопительном сезоне, выполнение мероприятий по устранению выявленных дефектов и нарушений;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планов подготовки к отопительному сезону;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вопросов финансирования и заключение договоров с подрядными организациями, материально-техническое обеспечение ремонтных и строительно-монтажных работ;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необходимых ремонтных работ на источниках теплоснабжения и центральных тепловых пунктах, в том числе осмотры и испытания котлов, сосудов, трубопроводов;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графика отпуска тепла и гидравлического режима работы тепловых сетей;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работ на инженерных сетях, в том числе связанных с реконструкцией, капитальным и текущим ремонтами, испытаниями и промывками;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профилактических, плановых ремонтов на электроисточниках, теплоисточниках и инженерных сетях;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работ по подготовке зданий (домов), профилактике, ремонту и замене оборудования инженерных систем внутри зданий (домов);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нормативных запасов основного и резервного топлива, а также аварийных запасов материально-технических ресурсов для устранения технологических аварий и ликвидации последствий стихийных бедствий на объектах энергетики и жилищно-коммунального хозяйства;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подготовку топливных складов, выполнение ремонта инженерного оборудования резервных топливных хозяйств, систем подготовки топлива, топливоподачи, удаления шлака и золы, железнодорожных и автомобильных подъездных путей, противопожарного хозяйства.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 не реже 1 раза в 5 лет, согласно Правил проведения периодического обследования.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Кооперативы собственников помещений (квартир),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(далее – Уполномоченное лицо собственника) обеспечивают: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общедомовой (внутридомовой) системы отопления и горячего водоснабжения, сохранность (общедомовых) приборов коммерческого учета и других теплопотребляющих установок, составляющих общедомовую собственность в соответствии с требованиями Закона, строительных, санитарных, экологических, противопожарных и других обязательных норм и правил;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беспрепятственный доступ представителей энергоснабжающей организации к общедомовым приборам учета тепловой энергии, внутридомовым инженерным сетям и сооружениям;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всех собственников в доступных для обозрения местах размещение на стендах информации об организациях (название, контактные телефоны, телефоны аварийных служб), осуществляющих обслуживание и ремонт помещения и общего имущества, а также об организациях - поставщиках коммунальных услуг;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заблаговременное уведомление собственников (квартир, помещений) по средствам социальных сетей и доски объявлений об отключении, испытании или ином изменении режима работы инженерных сетей, кроме случаев возникновения аварийных ситуаций.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пределах охранных зон тепловых сетей без согласования с организацией, в ведении которой находятся эти сети, не допускается производство строительных, монтажных, земляных, погрузочно-разгрузочных работ, поисковых работ, связанных с устройством скважин и шурфов, обустройство площадок, стоянок автомобильного транспорта, размещение рынков, строений, сооружений, складирование материалов, сооружение ограждений и заборов, сброс и слив едких коррозионных веществ и горюче-смазочных материалов.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производящие работы вблизи охранных зон тепловых сетей, которые могут вызвать повреждение, не позднее, чем за 12 (двенадцать) календарных дня до начала выполнения работ согласовывают с организацией, в ведении которой находятся тепловые сети, условия и порядок проведения этих работ, обеспечивающие сохранность тепловых сетей, и принимают необходимые меры за счет собственных средств.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организацией, в ведении которой находятся тепловые сети, в выдаче письменного согласия на проведение работ в охранных зонах тепловых сетей обжалуется, в порядке установленным гражданским законодательством Республики Казахстан.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пересечении тепловыми сетями действующих сетей водопровода, канализации, расположенных над трубопроводами тепловых сетей, а также при пересечении газопроводов, предусматривается устройство футляров на трубопроводах водопровода, канализации и газа на длину 2 метра по обе стороны от пересечения (на свету). На футлярах предусматривается защитное покрытие от коррозии.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в охранных зонах тепловых сетей выполняют требования организаций, в ведении которых находятся тепловые сети, направленные на обеспечение сохранности тепловых сетей и предотвращение несчастных случаев. При возникновении угрозы жизни людей во время выполнения работ другими физическими и юридическими лицами в охранных зонах этих сетей организации, в ведении которых находятся тепловые сети, приостанавливают работы до устранения угрозы жизни людей.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производящие земляные работы, при обнаружении тепловых сетей, не указанных в документах на производство этих работ, немедленно прекращают работы, принимают меры к обеспечению сохранности трубопроводов и сообщают об этом организации, эксплуатирующей тепловые сети и в местные исполнительные органы.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Ликвидация аварий на объектах жилищно-коммунального хозяйства и социальной сферы осуществляется в соответствии с порядком ликвидации аварийных ситуаций и с учетом регламента взаимодействия теплоснабжающих, теплопередающих и теплопотребляющих организаций, ремонтно-строительных, транспортных организаций и других служб.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Организации, эксплуатирующие тепловые сети, производят в охранных зонах этих сетей работы, необходимые для ремонта тепловых сетей, в соответствии с требованиями Правил охраны.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предотвращению аварий или ликвидации их последствий на тепловых сетях производятся без согласования с землепользователем, но с уведомлением его о проводимых работах.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указанных работ организации, в ведении которых находятся тепловые сети, приводят земельные участки в состояние, пригодное для их использования по целевому назначению.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Плановые работы по ремонту и реконструкции тепловых сетей, вызывающие нарушение дорожного покрытия, производятся после согласования с дорожными органами, управляющими автомобильными дорогами, подразделениями дорожной полиции и местными исполнительными органами.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 на дорогах допускается только при наличии разрешения (ордера) на право производства работ, выданного дорожными органами, управляющим автомобильными дорогами и согласованного с органами дорожной полиции.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Дорожные органы и подразделения дорожной полиции производят согласования не позднее семи рабочих дней.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Срочные аварийно-восстановительные работы выполняются с участием представителя дорожного органа и представителя управляющего автомобильными дорогами.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представителя дорожных органов в части обеспечения безопасности дорожного движения являются обязательными.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работ организация, производящая ремонтные работы, убирает все механизмы, материалы, временные знаки, конусы, барьеры, восстанавливает дорожную одежду и инженерное обустройство дороги.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выполненных восстановительных работ на дорогах осуществляется дорожными органами с участием организации-подрядчика и оформляется двусторонним актом.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Эксплуатация и проведение ремонтных работ на теплоисточниках и теплосетях осуществляется в соответствии с действующей нормативно-технической документацией.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Работы по реконструкции и капитальному ремонту теплоисточников и тепловых сетей производятся в межотопительный период по графикам производства работ, согласованным с местными исполнительными органами. При этом принимаются меры по обеспечению электроснабжения, теплоснабжения, газоснабжения и водоснабжения зданий (жилых домов) в соответствии с условиями типового договора на пользование тепловой энергии.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Плановый ремонт источников теплоснабжения и тепловых сетей, а также проведение испытаний тепловых сетей осуществляются в соответствии с графиками, согласованными с местными исполнительными органами.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Работы на источниках теплоснабжения и центральных тепловых пунктах рекомендуется выполнять в следующие сроки: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необходимые для обеспечения нужд отопления в осенний период – ежегодно в срок до 1 сентября;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необходимые для обеспечения нужд отопления в период прохождения зимнего максимума нагрузок – ежегодно в срок до 1 октября.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ремонту и профилактике электрических, водопроводных и газовых коммуникаций, обеспечивающих источники теплоснабжения, рекомендуется закончить до 1 сентября.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Работы по планово-предупредительному ремонту резервного топливного хозяйства рекомендуется завершить до 1 сентября.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осенне-зимний период норма эксплуатационного запаса топлива на энергетических источниках, независимо от формы собственности составляет: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энергопроизводящих организаций, работающих на твердом и жидком топливе: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основного и резервного топлива на 10 суток при расстоянии доставки до 200 километров;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основного и резервного топлива на 20 суток при расстоянии доставки более 200 километров.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энергопроизводящих организаций, работающих на газообразном топливе, у которых твердое топливо и (или) мазут является: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аварийным топливом, количество топлива на 5 суток;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резервным топливом, количество топлива на 10 суток.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энергопроизводящих организаций, у которых мазут является растопочным топливом: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топлива на 10 суток, при этом число одновременно растапливаемых агрегатов не должно превышать: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электростанции – блоков 4х200 мегаватт, 3х300 мегаватт и более с нагрузкой до 30 % их номинальной производительности;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теплоэлектроцентрали – двух наибольших котлов с нагрузкой до 30 % их номинальной производительности.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Граница ответственности между потребителем и энергопередающей или энергоснабжающей организацией за состояние и обслуживание систем теплоиспользования определяется их балансовой принадлежностью или по согласованию и фиксируется в приложенном к договору на теплоснабжение акте эксплуатационной ответственности сторон.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допуске к эксплуатации теплопотребляющих установок потребителей учитывается следующее: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вновь присоединяемые и реконструируемые системы теплопотребления выполняются в соответствии с проектной документацией, согласованной с энергопередающей и (или) энергопроизводящей организациями;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пуска в эксплуатацию и перед каждым отопительным сезоном теплопотребляющие установки проходят приемо-сдаточные (технические, предусмотренные актом технической готовности) испытания.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систем теплопотребления в эксплуатацию возможен только при наличии у потребителя соответствующего подготовленного персонала и лица, ответственного за надежную и безопасную работу теплопотребляющих установок, либо договора на обслуживание со специализированной организацией, имеющей разрешение на такой вид деятельности.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Энергопередающая и (или) энергопроизводящая организация выдает разрешение на постоянную эксплуатацию систем теплопотребления после их испытания, устранения выявленных при этом дефектов, получения заключения в экспертной организации и заключения договора теплоснабжения;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технико-экономические обоснования и проекты строительства новых и расширение действующих объектов и предприятий с годовым потреблением топливно-энергетических ресурсов в 500 и выше тонн условного топлива подлежат обязательной экспертизе энергосбережения.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Трубопроводы тепловых сетей до ввода их в эксплуатацию после монтажа, капитального ремонта и реконструкции подвергаются очистке.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Готовность к отопительному сезону источников теплоснабжения, центральных тепловых пунктов, тепловых сетей и в целом теплоснабжающих организаций определяется на заседании городской (районной) комиссии.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источников теплоснабжения подтверждается при условии: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выполнения плановых ремонтов основного и вспомогательного оборудования;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готовности тепловых сетей и теплоисточников к работе в расчетном режиме;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опробования резервных вводов электроснабжения;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окончания всех работ по отоплению, утеплению и освещению производственных зданий и рабочих мест;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выполнения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выполнения планов проверки устройств релейной защиты и противоаварийной автоматики;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укомплектованности рабочих мест обученным и аттестованным персоналом;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выполнения плана по созданию запасов основного топлива и запасов резервного топлива в соответствии с проектом на источник теплоснабжения, проведения комплекса работ по подготовке к работе резервных топливных хозяйств;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акта технического освидетельствования и испытаний оборудования;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получение акта технической готовности к отопительному сезону объектов и оборудования к очередной работе в осенне-зимний период.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Подготовку к отопительному сезону построенных котельных, тепловых сетей, центральных тепловых пунктов, насосных станций, систем центрального отопления и горячего водоснабжения домов-новостроек, не принятых в эксплуатацию заказчиками (потребителями) и теплоснабжающими организациями, обеспечивают строительные организации.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Перечень организационных мероприятий по подготовке инженерных систем потребителей к отопительному сезону включает: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лица, ответственного за эксплуатацию инженерных сетей;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лиц, ответственных за эксплуатацию инженерных сетей: проведение обучения и проверку знаний правил технической эксплуатации инженерных сетей, правил техники безопасности при эксплуатации инженерных сетей, с обязательным участием представителя энергоснабжающих организаций;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полного пакета технической документации;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поверки контрольно-измерительных приборов и приборов коммерческого учета;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тепловой изоляции всех трубопроводов теплоснабжения и горячей воды в пределах подвальных и чердачных помещений;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ремонт входных дверей подъездов и подвалов;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закрытие окон чердаков и подвалов;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двойного остекления окон лестничных клеток;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и включение в работу отопления лестничных клеток;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 по обеспечению утепления квартир жильцами;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ремонта помещения теплового пункта: побелка, покраска, обеспечение необходимого освещения и надежного запирания;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восстановление теплоизоляции наружных трубопроводов и арматуры;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ревизии и ремонта всей установленной запорной, регулирующей арматуры теплоиспользующих установок;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проверка технических термометров, очистка гильзы с последующей заливкой технического масла;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гидропневматической промывки с механической очисткой элементов систем теплопотребления по окончании отопительного сезона;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наладочных мероприятий;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установка опломбированных, поверенных манометров;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гидравлического испытания систем теплопотребления всех элементов на механическую прочность и гидравлическую плотность системы теплопотребления (гидравлическая опрессовка);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проверка сопротивления изоляции электропроводок зданий (домов).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Арендатор либо собственник подвальных помещений, по которым проходят транзитом инженерные коммуникации, обеспечивает свободный доступ (в любое время суток для производства аварийно-восстановительных работ) персонала эксплуатирующих организаций для выполнения работ по ремонту и обслуживанию инженерных сетей.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Приемка систем теплопотребления после выполнения работ осуществляется теплоснабжающей организацией и оформляется актом технической готовности.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теплопотребления, не принятые по акту технической готовности, считаются не подготовленными к отопительному сезону и подлежат повторному техническому обследованию.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оформления акта технической готовности объекта теплоснабжающей организацией включение системы теплопотребления не допускается.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 допускается подключение потребителей тепловой энергии к системам теплоснабжения, если отсутствует возможность энергоснабжающих и (или) энергопередающих организаций обеспечить теплоснабжение в соответствии с действующей нормативно-технической документацией.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Потребительские свойства и режим предоставления тепловой энергии соответствуют требованиям, установленным действующей нормативно-технической документацией, при условии выполнения потребителем комплекса мероприятий по подготовке к отопительному сезону и оформления акта технической готовности, выданного энергоснабжающей и (или) энергопередающей организацией, и получения заключения экспертной организации, кроме случаев плановых ремонтов, аварийно-восстановительных работ.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Опробование систем теплоснабжения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проверки готовности источников теплоснабжения, тепловых сетей к началу отопительного сезона и выявления скрытых дефектов проводится опробование систем теплоснабжения.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Включение оборудования теплоисточников и подключение зданий (домов) производится в следующем порядке: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оборудования теплоисточников и зданий: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первые сутки: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теплоисточниках выполняются работы по сборке схем теплофикационного оборудования, расконсервированию и опробованию оборудования, максимально допустимому заполнению баков-аккумуляторов, заполнению водой и постановке под давление подающего и обратного трубопровода тепловых сетей и установлению циркуляции;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внутридомовых системах производятся работы по установке пускового положения арматуры, заполнению подводящих трубопроводов и систем теплоснабжения водой, проверка наличия поверенных контрольно-измерительных приборов и регуляторов;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начиная со вторых суток, производится подключение зданий в строгом соответствии с графиком.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Пуск и опробование магистральных и распределительных тепловых сетей производится пусконаладочной бригадой.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пуска проверяется исправность оборудования пускаемого участка сети, просматриваются акты испытаний, промывки и приемки.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Выявленные в процессе опробования замечания по тепловым сетям, источникам теплоснабжения и потребителям устраняются до начала отопительного сезона.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Режим отопления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установившейся среднесуточной температуре наружного воздуха +8С0 и ниже в течение пяти суток соответствующим распоряжением акимов городов (районов) принимается решение о начале отопительного сезона.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Теплоснабжающим организациям рекомендуется разработать и согласовать до 1 сентября с местными исполнительными органами города и района графики опробования, подключения систем теплоснабжения и расчетные графики гидравлических и температурных параметров.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Трубопроводы тепловых сетей обеспечивают подачу потребителям теплоносителя (воды и пара) установленных параметров в соответствии с заданным графиком.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графиках подключения соблюдается следующая очередность подключения потребителей: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детские, лечебные и школьные учреждения, другие учебные заведения;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жилые здания, гостиницы, общежития;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общественные и бытовые здания, театры, дома культуры, административные здания, промышленные предприятия и прочие здания.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количества одновременно заполняемых внутридомовых систем необходимо учитывать обеспеченность источников теплоснабжения хозяйственно-питьевой водой, производительность водоподготовки и подпиточных устройств.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подключения всех зданий (домов) эксплуатирующие организации проводят проверку состояния оборудования и первичную регулировку внутридомовых систем.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Недостатки в работе источников теплоснабжения, тепловых сетей и внутридомовых систем, выявленные в процессе эксплуатации, устраняются до начала отопительного сезона.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отопительного сезона теплоснабжающая организация, согласно договора на оказание услуг по передаче и (или) распределению тепловой энергии обеспечивает: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равных условий для всех потребителей услуг по передаче и (или) распределению тепловой энергии;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поддерживает на границе раздела балансовой принадлежности тепловых сетей параметры тепловой энергии, заданные Договором;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с потребителем договор на предоставление услуг по передаче и (или) распределению тепловой энергии;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предоставляет потребителю услуги по передаче и (или) распределению тепловой энергии соответствующего качества в порядке и сроки, определенные условиями Договора.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объявлением отопительного сезона: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каждом энергообъекте организуется постоянный и периодический контроль (осмотры, технические освидетельствования) технического состояния энергоустановок (оборудования, зданий и сооружений), определяется круг ответственных лиц за их состояние и безопасную эксплуатацию, а также назначается персонал по техническому и технологическому надзору и утверждаются должностные обязанности;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уточняется схема оповещения, устанавливается дежурство ответственных работников объектов жилищно-коммунального и энергетического комплекса области;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приводятся в готовность аварийно-восстановительные бригады на предприятиях;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персоналом организаций, эксплуатирующих здания (дома), организуется периодический обход и контроль за работой систем теплоносителя и состоянием утепления зданий;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источниках теплоснабжения проверяется работа резервного и аварийного оборудования, наличие основного и резервного топлива, инструмента, материалов и запасных частей;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оперативным и оперативно-ремонтным персоналом энергообъекта производится постоянный контроль технического состояния оборудования. Лицами, ответственными за их безопасную эксплуатацию производятся периодические осмотры оборудования, зданий и сооружений;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контролирующим состояние и безопасную эксплуатацию оборудования, зданий и сооружений, обеспечивают соблюдение технических условий при эксплуатации энергообъектов, учет их состояния, расследование и учет отказов в работе энергоустановок и их элементов, ведение эксплуатационно-ремонтной документации.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объявлением аварийной ситуации на теплоисточнике и тепловых сетях: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всех объектах жилищно-коммунального и энергетического комплекса вводится круглосуточное дежурство;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распоряжению акима города (района)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Необходимые мероприятия и действия персонала организаций, эксплуатирующих здания (дома), при усиленном и внерасчетном режимах указываются в соответствующих мероприятиях.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Завершение отопительного сезона и обеспечение горячего водоснабжения в межотопительный период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Окончание отопительного сезона объявляется ежегодно распоряжением акима города (района).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После окончания отопительного сезона организации, эксплуатирующие здания (дома), отключают систему центрального отопления и обеспечивают работу систем горячего водоснабжения по летней схеме.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межотопительный период теплоснабжающие организации обеспечивают горячее водоснабжение потребителей по утвержденной схеме работы оборудования источников тепла и тепловых сетей. Температура воды, подаваемой к водоразборным точкам (кранам, смесителям), отвечает требованиям технических и санитарных норм. Не допускаются перерывы в подаче горячей воды больше сроков, установленных графиками, согласованными с местными исполнительными органами, на время, необходимое для ремонта установок горячего водоснабжения на источниках теплоснабжения, подготовки элеваторных узлов, автоматизированных тепловых пунктов и внутридомовых систем.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Ремонт тепловых сетей, тепловых пунктов и систем теплопотребления рекомендуется производить одновременно до 1 сентября. Рекомендуемый срок ремонта, связанный с прекращением горячего водоснабжения – 14 календарных дней.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Ответственность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Ответственность за подготовку и проведение отопительного сезона предприятиями, организациями и службами, расположенными на территории области Жетісу, независимо от их ведомственной принадлежности и форм собственности возлагается на акимов городов и районов.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