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a4fc6f" w14:textId="4a4fc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изменении и установлении границ города Жаркент и сельских округов Панфиловского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области Жетісу от 14 февраля 2024 года № 44 и решение маслихата области Жетісу от 14 февраля 2024 года № 14-85. Зарегистрировано Департаментом юстиции области Жетісу 16 февраля 2024 года № 139-19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"Об административно-территориальном устройстве Республики Казахстан" и статьями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акимат области Жетісу ПОСТАНОВЛЯЕТ и маслихат области Жетісу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Изменить и установить границы города Жаркент и сельских округов Панфиловского района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совместному постановлению и решению.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совместного постановления и решения возложить на курирующего заместителя акима области.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и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 Жетісу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Исабаев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 Тойлыбаева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совместному постановлению и решению Акимат области Жетісу от 14 февраля 2024 года № 44 и Маслихат области Жетісу от 14 февраля 2024 года № 14-85</w:t>
            </w:r>
          </w:p>
        </w:tc>
      </w:tr>
    </w:tbl>
    <w:bookmarkStart w:name="z1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Изменение и установление границ города Жаркент и сельских округов Панфиловского района</w:t>
      </w:r>
    </w:p>
    <w:bookmarkEnd w:id="4"/>
    <w:bookmarkStart w:name="z1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Изменить границу города Жаркент Панфиловского района области Жетісу путем уменьшения на 3 402,05 гектаров от общей площади 11 388,5 гектаров и установить границу общей площадью 7 986,45 гектаров.</w:t>
      </w:r>
    </w:p>
    <w:bookmarkEnd w:id="5"/>
    <w:bookmarkStart w:name="z1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Изменить границу Бирликсого сельского округа Панфиловского района области Жетісу путем присоединения 5 388,36 гектаров к общей площади 22 922,64 гектаров и установить границу общей площадью 28 311 гектаров.</w:t>
      </w:r>
    </w:p>
    <w:bookmarkEnd w:id="6"/>
    <w:bookmarkStart w:name="z1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Изменить границу Талдынского сельского округа Панфиловского района области Жетісу путем уменьшения на 410,46 гектаров от общей площади 42 178,46 гектаров и установить границу общей площадью 41 768 гектаров.</w:t>
      </w:r>
    </w:p>
    <w:bookmarkEnd w:id="7"/>
    <w:bookmarkStart w:name="z2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Изменить границу Улкеншыганского сельского округа Панфиловского района области Жетісу путем присоединения 1 537 гектаров к общей площади 11 967 гектаров и установить границу общей площадью 13 504 гектаров.</w:t>
      </w:r>
    </w:p>
    <w:bookmarkEnd w:id="8"/>
    <w:bookmarkStart w:name="z2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Изменить границу Чулакайского сельского округа Панфиловского района области Жетісу путем присоединения 2 401 гектаров к общей площади 12 143 гектаров и установить границу общей площадью 14 544 гектаров.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