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2113" w14:textId="dca2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5 марта 2024 года № 109. Зарегистрировано в Департаменте юстиции области Ұлытау 12 марта 2024 года № 108-20.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Улытауского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Улытауского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№109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Улытауского района</w:t>
      </w:r>
    </w:p>
    <w:bookmarkEnd w:id="4"/>
    <w:bookmarkStart w:name="z1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Улытауского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Улытауского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Улытауского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Улытауского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Улытауского района";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оказываются в порядке, определенном настоящими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– 40 000 (сорок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- День вывода ограниченного контингента советских войск из Демократической Республики Афганистан: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300 000 (триста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300 000 (триста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300 000 (триста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действия– 50 000 (пятьдесят тысяч)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- Международный женский день: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- 20 000 (двадцать тысяч)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- 20 000 (двадцать тысяч) тенге.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300 000 (триста тысяч)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300 000 (триста тысяч)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годы– 300 000 (триста тысяч)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300 000 (триста тысяч)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состоянии– 300 000 (триста тысяч)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300 000 (триста тысяч)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50 000 (пятьдесят тысяч)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испытаний– 50 000 (пятьдесят тысяч) тенге.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- 5 000 000 (пять миллионов)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300 000 (триста тысяч)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200 000 (двести тысяч)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 – 6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100 000 (сто тысяч)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Ленинграда– 100 000 (сто тысяч)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100 000 (сто тысяч) тенге.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- День памяти жертв политических репрессий и голода: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репрессий- 20 000 (двадцать тысяч)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- День пожилых людей: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по возрасту, получающие минимальный размер пенсии - 20 000 (двадцать тысяч) тенге.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– День лиц с инвалидностью Республики Казахстан: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- 20 000 (двадцать тысяч) тенге.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300 000 (триста тысяч) тенге.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следующим отдельным категориям нуждающихся граждан оказывается единовременно и периодически: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- единовременно в размере 100 (сто) месячных расчетных показателей без учета среднедушевого дохода.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- не позднее трех месяцев с момента возникновения ситуации.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страдающим социально значимыми заболеваниями, один раз в календарный год, независимо от уровня дохода, предоставляется денежная выплата в размере 30 (тридцати) месячных расчетных показателей в следующих случаях: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новообразования - после прохождения стационарного лечения, а также при IV стадии заболевания (пациенты с распространенными формами злокачественных новообразований, подлежащие паллиативному либо симптоматическому лечению);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- в период пребывания пациента на амбулаторном этапе лечения, на основании заключения врачебно-консультативной комиссии (ВКК);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заболевание, вызванное вирусом иммунодефицита человека.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определяется согласно Типовым правилам.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Улытауского района.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86"/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87"/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8"/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0"/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Улытауского района на текущий финансовый год.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Улытауского района;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bookmarkStart w:name="z9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Улытауского районного маслихата</w:t>
      </w:r>
    </w:p>
    <w:bookmarkEnd w:id="118"/>
    <w:bookmarkStart w:name="z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12 октября 2016 года № 49 "Об утверждении Правил оказания социальной помощи, установления размеров и определения перечня отдельных категорий нуждающихся граждан по Улытаускому району" (зарегистрировано в Реестре государственной регистрации нормативных правовых актов за № 4014);</w:t>
      </w:r>
    </w:p>
    <w:bookmarkEnd w:id="119"/>
    <w:bookmarkStart w:name="z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11 октября 2017 года № 132 "О внесении изменений в решение Улытауского районного маслихата от 12 октября 2016 года № 49 "Об утверждении Правил оказания социальной помощи, установления размеров и определения перечня отдельных категорий нуждающихся граждан по Улытаускому району" (зарегистрировано в Реестре государственной регистрации нормативных правовых актов за № 4428);</w:t>
      </w:r>
    </w:p>
    <w:bookmarkEnd w:id="120"/>
    <w:bookmarkStart w:name="z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30 декабря 2019 года № 348 "О внесении изменений и дополнения в решение Улытауского районного маслихата от 12 октября 2016 года № 49 "Об утверждении Правил оказания социальной помощи, установления размеров и определения перечня отдельных категорий нуждающихся граждан по Улытаускому району" (зарегистрировано в Реестре государственной регистрации нормативных правовых актов за № 5680);</w:t>
      </w:r>
    </w:p>
    <w:bookmarkEnd w:id="121"/>
    <w:bookmarkStart w:name="z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25 ноября 2021 года № 86 "О внесении изменения в решение Улытауского районного маслихата от 12 октября 2016 года № 49 "Об утверждении Правил оказания социальной помощи, установления размеров и определения перечня отдельных категорий нуждающихся граждан по Улытаускому району" (зарегистрировано в Реестре государственной регистрации нормативных правовых актов за № 26094).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