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afa4" w14:textId="582a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Жанааркинском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20 февраля 2024 года № 14/92. Зарегистрировано в Департаменте юстиции области Ұлытау 26 февраля 2024 года № 100-20. Утратило силу решением Жанааркинского районного маслихата области Ұлытау от 22 апреля 2026 года № 41/228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Жанааркинского районного маслихата области Ұлытау от 22.04.2026 </w:t>
      </w:r>
      <w:r>
        <w:rPr>
          <w:rFonts w:ascii="Times New Roman"/>
          <w:b w:val="false"/>
          <w:i w:val="false"/>
          <w:color w:val="ff0000"/>
          <w:sz w:val="28"/>
        </w:rPr>
        <w:t>№ 41/228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Жанааркинском районе с 4% на 2%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