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0057f" w14:textId="77005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розничного налога в городе Каражал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Каражалского городского маслихата области Ұлытау от 9 февраля 2024 года № 135. Зарегистрировано в Департаменте юстиции области Ұлытау 16 февраля 2024 года № 96-20. Утратило силу решением Каражалского городского маслихата области Ұлытау от 25 декабря 2025 года № 336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cилу решением Каражалского городского маслихата области Ұлытау от 25.12.2025 </w:t>
      </w:r>
      <w:r>
        <w:rPr>
          <w:rFonts w:ascii="Times New Roman"/>
          <w:b w:val="false"/>
          <w:i w:val="false"/>
          <w:color w:val="000000"/>
          <w:sz w:val="28"/>
        </w:rPr>
        <w:t>№ 336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 и подлежит официальному опубликованию).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01.01.2024.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696-3 Кодекса Республики Казахстан "О налогах и других обязательных платежах в бюджет" (Налоговый кодекс), Каражалский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розничного налога в городе Каражал с 4% на 2% по доходам, полученным (подлежащим получению) за налоговый период.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