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c26243" w14:textId="2c2624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размера и Правил оказания жилищной помощи в городе Сатпаев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Сатпаевского городского маслихата области Ұлытау от 10 июня 2024 года № 123. Зарегистрировано в Департаменте юстиции области Ұлытау 18 июня 2024 года № 126-20.</w:t>
      </w:r>
    </w:p>
    <w:p>
      <w:pPr>
        <w:spacing w:after="0"/>
        <w:ind w:left="0"/>
        <w:jc w:val="both"/>
      </w:pPr>
      <w:bookmarkStart w:name="z37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решения – в редакции решения Сатпаевского городского маслихата области Ұлытау от 25.05.2026 </w:t>
      </w:r>
      <w:r>
        <w:rPr>
          <w:rFonts w:ascii="Times New Roman"/>
          <w:b w:val="false"/>
          <w:i w:val="false"/>
          <w:color w:val="ff0000"/>
          <w:sz w:val="28"/>
        </w:rPr>
        <w:t>№ 281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97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жилищных отношениях",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промышленности и строительства Республики Казахстан от 8 декабря 2023 года № 117 "Об утверждении Правил предоставления жилищной помощи" (зарегистрирован в Реестре государственной регистрации нормативных правовых актов под № 33763), Сатпаевский городской маслихат РЕШИЛ: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размер и Правила оказания жилищной помощи в городе Сатпаев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1 – в редакции решения Сатпаевского городского маслихата области Ұлытау от 25.05.2026 </w:t>
      </w:r>
      <w:r>
        <w:rPr>
          <w:rFonts w:ascii="Times New Roman"/>
          <w:b w:val="false"/>
          <w:i w:val="false"/>
          <w:color w:val="000000"/>
          <w:sz w:val="28"/>
        </w:rPr>
        <w:t>№ 281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Сатпаевского городского маслихата "Об определении размера и порядка оказания жилищной помощи в городе Сатпаев" от 3 ноября 2023 года № 71 (зарегистрировано в Реестре государственной регистрации нормативных правовых актов под № 67-20).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Сатпаевского городского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Балмагамбетов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 Сатпаевкого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 июня 2024 года № 123</w:t>
            </w:r>
          </w:p>
        </w:tc>
      </w:tr>
    </w:tbl>
    <w:bookmarkStart w:name="z10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Размер и Правила оказания жилищной помощи в городе Сатпаев</w:t>
      </w:r>
    </w:p>
    <w:bookmarkEnd w:id="5"/>
    <w:bookmarkStart w:name="z3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- в редакции решения Сатпаевского городского маслихата области Ұлытау от 25.05.2026 </w:t>
      </w:r>
      <w:r>
        <w:rPr>
          <w:rFonts w:ascii="Times New Roman"/>
          <w:b w:val="false"/>
          <w:i w:val="false"/>
          <w:color w:val="ff0000"/>
          <w:sz w:val="28"/>
        </w:rPr>
        <w:t>№ 281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Жилищная помощь предоставляется за счет средств местного бюджета малообеспеченным семьям (гражданам) проживающим в городе Сатпаев, постоянно зарегистрированным и проживающим в жилище, которое находится на праве собственности как единственное жилище на территории Республики Казахстан, а также нанимателям (поднанимателям) жилища из государственного жилищного фонда и жилища, арендованного местным исполнительным органом в частном жилищном фонде, на оплату:</w:t>
      </w:r>
    </w:p>
    <w:bookmarkEnd w:id="7"/>
    <w:bookmarkStart w:name="z2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текущих и накопительных взносов;</w:t>
      </w:r>
    </w:p>
    <w:bookmarkEnd w:id="8"/>
    <w:bookmarkStart w:name="z2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расходов на управление объектом кондоминиума и содержание общего имущества объекта кондоминиума, в том числе капитальный ремонт общего имущества объекта кондоминиума;</w:t>
      </w:r>
    </w:p>
    <w:bookmarkEnd w:id="9"/>
    <w:bookmarkStart w:name="z2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потребления коммунальных услуг и услуг связи в части увеличения абонентской платы за телефон, подключенный к сети телекоммуникаций;</w:t>
      </w:r>
    </w:p>
    <w:bookmarkEnd w:id="10"/>
    <w:bookmarkStart w:name="z2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расходов за пользование жилищем из государственного жилищного фонда и жилищем, арендованным местным исполнительным органом в частном жилищном фонде.</w:t>
      </w:r>
    </w:p>
    <w:bookmarkEnd w:id="11"/>
    <w:bookmarkStart w:name="z2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Расходы малообеспеченной семьи (граждан), принимаемые к исчислению жилищной помощи, определяются как сумма расходов по каждому из вышеуказанных направлений.</w:t>
      </w:r>
    </w:p>
    <w:bookmarkEnd w:id="12"/>
    <w:bookmarkStart w:name="z2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Назначение жилищной помощи осуществляется государственным учреждением "Отдел занятости и социальных программ города Сатпаев" (далее – услугодатель).</w:t>
      </w:r>
    </w:p>
    <w:bookmarkEnd w:id="13"/>
    <w:bookmarkStart w:name="z2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Совокупный доход малообеспеченной семьи (гражданина) исчисляется уполномоченным органом за квартал, предшествовавший кварталу обращения за назначением жилищной помощи, в порядке, определяемом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промышленности и строительства Республики Казахстан от 8 декабря 2023 года № 117 "Об утверждении правил предоставления жилищной помощи" (зарегистрирован в Реестре государственной регистрации нормативных правовых актов за № 33763) (далее – Правила).</w:t>
      </w:r>
    </w:p>
    <w:bookmarkEnd w:id="14"/>
    <w:bookmarkStart w:name="z2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Жилищная помощь определяется как разница между суммой оплаты расходов на управление объектом кондоминиума и содержание общего имущества объекта кондоминиума, в том числе капитальный ремонт общего имущества объекта кондоминиума, потребление коммунальных услуг и услуг связи в части увеличения абонентской платы за телефон, подключенный к сети телекоммуникаций, пользование жилищем из государственного жилищного фонда и жилищем, арендованным местным исполнительным органом в частном жилищном фонде, и предельно допустимым уровнем расходов к совокупному доходу семьи (гражданина) устанавливается в размере 5 (пять) процентов.</w:t>
      </w:r>
    </w:p>
    <w:bookmarkEnd w:id="15"/>
    <w:bookmarkStart w:name="z2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Размер жилищной помощи рассчитывается услугодателем,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4-1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Правил.</w:t>
      </w:r>
    </w:p>
    <w:bookmarkEnd w:id="16"/>
    <w:bookmarkStart w:name="z2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Выплата компенсации повышения тарифов абонентской платы за оказание услуг телекоммуникаций осуществляется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цифрового развития, инноваций и аэрокосмической промышленности Республики Казахстан от 28 июля 2023 года № 295/НҚ "Об определении размера и утверждении Правил компенсации повышения тарифов абонентской платы за оказание услуг телекоммуникаций социально защищаемым гражданам" (зарегистрирован в Реестре государственной регистрации нормативных правовых актов за № 33200).</w:t>
      </w:r>
    </w:p>
    <w:bookmarkEnd w:id="17"/>
    <w:bookmarkStart w:name="z3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Назначение жилищной помощи производится в течение текущего квартала, при этом совокупный доход малообеспеченной семьи (гражданина) и расходы о ежемесячных взносах на управление объектом кондоминиума и содержание общего имущества объекта кондоминиума, в том числе капитальный ремонт общего имущества объекта кондоминиума, потребления коммунальных услуг и услуг связи, пользование жилищем из государственного жилищного фонда и жилищем, арендованным местным исполнительным органом в частном жилищном фонде учитываются за предшествующий квартал.</w:t>
      </w:r>
    </w:p>
    <w:bookmarkEnd w:id="18"/>
    <w:bookmarkStart w:name="z3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Жилищная помощь оказывается по предъявленным поставщиками счетам о ежемесячных взносах на управление объектом кондоминиума и содержание общего имущества объекта кондоминиума, в том числе капитальный ремонт общего имущества объекта кондоминиума согласно смете расходов и счетам на оплату коммунальных услуг за счет бюджетных средств малообеспеченным семьям (гражданам).</w:t>
      </w:r>
    </w:p>
    <w:bookmarkEnd w:id="19"/>
    <w:bookmarkStart w:name="z32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Назначение жилищной помощи осуществляется в пределах средств, предусмотренных в бюджете города на соответствующий финансовый год.</w:t>
      </w:r>
    </w:p>
    <w:bookmarkEnd w:id="20"/>
    <w:bookmarkStart w:name="z33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Выплата жилищной помощи малообеспеченным семьям (гражданам) осуществляется услугодателем через банки второго уровня путем перечисления начисленных сумм на лицевые счета получателей жилищной помощи.</w:t>
      </w:r>
    </w:p>
    <w:bookmarkEnd w:id="21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