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c632" w14:textId="ee6c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13 февраля 2024 года № 15/82. Зарегистрировано в Департаменте юстиции области Ұлытау 16 февраля 2024 года № 92-20.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города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Жезказганского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Жезказган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Жезказган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Жезказган.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Жезказган,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Жезказган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Жезказган";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Жезказганского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28/163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) 1-2 января – Новый год: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40 000 (сорок тысяч) тенге;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- День вывода ограниченного контингента советских войск из Демократической Республики Афганистан: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30"/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тенге;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– Международный женский день:</w:t>
      </w:r>
    </w:p>
    <w:bookmarkEnd w:id="33"/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20 000 (двадцать тысяч) тенге;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20 000 (двадцать тысяч) тенге;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6"/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300 000 (триста тысяч) тенге;</w:t>
      </w:r>
    </w:p>
    <w:bookmarkEnd w:id="39"/>
    <w:bookmarkStart w:name="z1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тысяч);</w:t>
      </w:r>
    </w:p>
    <w:bookmarkEnd w:id="40"/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300 000 (триста тысяч) тенге;</w:t>
      </w:r>
    </w:p>
    <w:bookmarkEnd w:id="41"/>
    <w:bookmarkStart w:name="z1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42"/>
    <w:bookmarkStart w:name="z1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50 000 (пятьдесят тысяч) тенге;</w:t>
      </w:r>
    </w:p>
    <w:bookmarkEnd w:id="43"/>
    <w:bookmarkStart w:name="z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300 000 (триста тысяч) тенге;</w:t>
      </w:r>
    </w:p>
    <w:bookmarkEnd w:id="44"/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тенге;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47"/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49"/>
    <w:bookmarkStart w:name="z1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50"/>
    <w:bookmarkStart w:name="z1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51"/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– 100 000 (сто тысяч) тенге;</w:t>
      </w:r>
    </w:p>
    <w:bookmarkEnd w:id="52"/>
    <w:bookmarkStart w:name="z1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- 100 000 (сто тысяч) тенге;</w:t>
      </w:r>
    </w:p>
    <w:bookmarkEnd w:id="53"/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голода:</w:t>
      </w:r>
    </w:p>
    <w:bookmarkEnd w:id="54"/>
    <w:bookmarkStart w:name="z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– 20 000 (двадцать тысяч) тенге;</w:t>
      </w:r>
    </w:p>
    <w:bookmarkEnd w:id="55"/>
    <w:bookmarkStart w:name="z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людей:</w:t>
      </w:r>
    </w:p>
    <w:bookmarkEnd w:id="56"/>
    <w:bookmarkStart w:name="z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пенсии – 20 000 (двадцать тысяч) тенге;</w:t>
      </w:r>
    </w:p>
    <w:bookmarkEnd w:id="57"/>
    <w:bookmarkStart w:name="z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58"/>
    <w:bookmarkStart w:name="z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– 20 000 (двадцать тысяч) тенге.</w:t>
      </w:r>
    </w:p>
    <w:bookmarkEnd w:id="59"/>
    <w:bookmarkStart w:name="z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60"/>
    <w:bookmarkStart w:name="z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17–18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- 300 000 (триста тысяч)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Жезказганского городского маслихата области Ұлытау от 21.05.2026 </w:t>
      </w:r>
      <w:r>
        <w:rPr>
          <w:rFonts w:ascii="Times New Roman"/>
          <w:b w:val="false"/>
          <w:i w:val="false"/>
          <w:color w:val="000000"/>
          <w:sz w:val="28"/>
        </w:rPr>
        <w:t>№ 42/237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(или) периодически: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 Срок обращения за социальной помощью – не позднее трех месяцев с момента возникновения ситуации;</w:t>
      </w:r>
    </w:p>
    <w:bookmarkEnd w:id="63"/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4"/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социально значимыми заболеваниями, один раз в календарный год, независимо от уровня дохода, предоставляется денежная выплата в размере 30 (тридцати) месячных расчетных показателей в следующих случаях:</w:t>
      </w:r>
    </w:p>
    <w:bookmarkEnd w:id="65"/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- после прохождения стационарного лечения, а также при IV стадии заболевания (пациенты с распространенными формами злокачественных новообразований, подлежащие паллиативному либо симптоматическому лечению);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- в период пребывания пациента на амбулаторном этапе лечения, на основании заключения врачебно-консультативной комиссии (ВКК);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иммунодефицита человека.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Жезказганского городского маслихата области Ұлытау от 21.05.2026 </w:t>
      </w:r>
      <w:r>
        <w:rPr>
          <w:rFonts w:ascii="Times New Roman"/>
          <w:b w:val="false"/>
          <w:i w:val="false"/>
          <w:color w:val="000000"/>
          <w:sz w:val="28"/>
        </w:rPr>
        <w:t>№ 42/237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Жезказганского городского маслихата области Ұлытау от 21.05.2026 </w:t>
      </w:r>
      <w:r>
        <w:rPr>
          <w:rFonts w:ascii="Times New Roman"/>
          <w:b w:val="false"/>
          <w:i w:val="false"/>
          <w:color w:val="000000"/>
          <w:sz w:val="28"/>
        </w:rPr>
        <w:t>№ 42/237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определяется специальной комиссией, которая указывает его в заключении о необходимости оказания социальной помощи.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города Жезказган.</w:t>
      </w:r>
    </w:p>
    <w:bookmarkEnd w:id="73"/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Жезказганского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28/163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5"/>
    <w:bookmarkStart w:name="z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6"/>
    <w:bookmarkStart w:name="z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7"/>
    <w:bookmarkStart w:name="z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8"/>
    <w:bookmarkStart w:name="z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9"/>
    <w:bookmarkStart w:name="z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0"/>
    <w:bookmarkStart w:name="z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3"/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Жезказганского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28/163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города Жезказган на текущий финансовый год.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Жезказганского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28/163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94"/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Жезказган;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Жезказганского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28/163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02"/>
    <w:bookmarkStart w:name="z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15/82</w:t>
            </w:r>
          </w:p>
        </w:tc>
      </w:tr>
    </w:tbl>
    <w:bookmarkStart w:name="z9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Жезказганского городского маслихата</w:t>
      </w:r>
    </w:p>
    <w:bookmarkEnd w:id="104"/>
    <w:bookmarkStart w:name="z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19 февраля 2021 года № 2./18 (зарегистрировано в Реестре государственной регистрации нормативных правовых актов № 6202);</w:t>
      </w:r>
    </w:p>
    <w:bookmarkEnd w:id="105"/>
    <w:bookmarkStart w:name="z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внесении изменения в решение Жезказганского городского маслихата от 19 февраля 2021 года № 2./18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19 апреля 2022 года № 19/159 (зарегистрировано в Реестре государственной регистрации нормативных правовых актов за № 27712);</w:t>
      </w:r>
    </w:p>
    <w:bookmarkEnd w:id="106"/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внесении изменения в решение Жезказганского городского маслихата от 19 февраля 2021 года № 2./18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23 мая 2023 года № 2/15 (зарегистрировано в Реестре государственной регистрации нормативных правовых актов за № 26-20).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