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d5a0" w14:textId="9e5d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платы за негативное воздействие на окружающую среду по области Ұлытау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1 августа 2024 года № 17/152. Зарегистрировано в Департаменте юстиции области Ұлытау 7 августа 2024 года № 139-20. Утратило силу решением маслихата области Ұлытау от 28 февраля 2025 года № 24/236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маслихата области Ұлытау от 28.02.2025 </w:t>
      </w:r>
      <w:r>
        <w:rPr>
          <w:rFonts w:ascii="Times New Roman"/>
          <w:b w:val="false"/>
          <w:i w:val="false"/>
          <w:color w:val="ff0000"/>
          <w:sz w:val="28"/>
        </w:rPr>
        <w:t>№ 24/236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Повысить ставки платы за негативное воздействие на окружающую среду по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февраля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17/152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негативное воздействие на окружающую среду по области Ұлытау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Ставки платы за выбросы загрязняющих веществ от стационарных источников составляют: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килограмм (МРП)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серы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азота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 зола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Монооксид углерода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меди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697,62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в атмосферный воздух от передвижных источников составляют: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 керосина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0,336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Ставки платы за сбросы загрязняющих веществ составляют: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Биологическое потребление кислорода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Ставки платы за захоронение отходов производства и потребления составляют: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За1 гигабеккерель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захоронение отходов производства и потребления на полигонах, в накопителях на санкционированных свалках и в специально отведенных местах: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для целей исчисления платы учитываются свойства опасности, за исключением отходов, указанных в строке 1.2 настоящей таблицы: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отходов, по которым для целей исчисления платы свойства опасности не учитываются: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ил канализационных очистных 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сельхозпроизводства, в том числе навоз, птичий помет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отходы: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Ставки платы за размещение серы в открытом виде на серных картах, образующейся при проведении операций по разведке и (или) добыче углеводородов, составляют 5,278 МРП за одну тонну.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