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b6541" w14:textId="94b6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по Меркенскому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10 мая 2024 года № 23-3. Зарегистрированы Департаментом юстиции Жамбылской области 13 мая 2024 года № 5202-08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статьей 27 Закона Республики Казахстан "О правовых актах" и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предоставления жилищной помощи" (зарегистрирован в Реестре государственной регистрации нормативных правовых актов за № 33763), маслихат района Мерке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по Меркенскому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Меркенского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"Аппарат Меркенского районного маслихата" в установленном законодательством Республики Казахстан порядке обеспечить: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Жамбылской области Министерства юстиции Республики Казахстан";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Меркенского районного маслихата после его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Меркенского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2024 года № 23-3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определении размера и порядка оказания жилищной помощи по Меркенскому району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Размер и порядок оказания жилищной помощи по Меркенскому району (далее-Порядок) разработаны в соответствии с Законом Республики Казахстан "О жилищных отношениях" и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предоставления жилищной помощи" (зарегистрировано в Реестре государственной регистрации нормативных правовых актов за № 33763).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предоставляется за счет средств местного бюджета услугополучателям,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коммунальным государственным учреждением "Отдел занятости и социальных программ акимата Меркенского района" (далее – услугодатель).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промышленности и строительства Республики Казахстан "Об утверждении Правил предоставления жилищной помощи"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33763) (далее – Правила).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установленным местными представительными органами, не более 10 процентов.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пять (5) процентов.</w:t>
      </w:r>
    </w:p>
    <w:bookmarkEnd w:id="18"/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и порядок оказания жилищной помощи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документов и сведений, истребуемых у услугополучателя для оказания государственной услуги.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Правилам предоставления жилищной помощи;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алиментах на детей и других иждивенцев;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 счета на потребление коммунальных услуг;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веб-портал "электронного правительства":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электронной цифровой подписью услугополучателя;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подтверждающих доходы семьи;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с места работы либо справка о регистрации в качестве безработного лица;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сведений об алиментах на детей и других иждивенцев;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банковского счета;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размерах ежемесячных взносов на содержание жилого дома (жилого здания);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на потребление коммунальных услуг;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квитанцию-счет за услуги телекоммуникаций или копию договора на оказание услуг связи;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или веб-портал "электронного правительства".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 для отказа в оказании государственной услуги: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настоящих Правилах;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8 (восемь) рабочих дней.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услугополучателям производится в соответствии c нижеследующими нормами потребления: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площади жилья, обеспечиваемые компенсационными мерами на один месяц: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одиноких граждан – 30 (тридцать) квадратных метров, но не более размера фактически занимаемой площади;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из двух и более человек – 18 (восемнадцать) квадратных метров на каждого члена семьи, но не более фактически занимаемой площади.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 № 3320).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53"/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Финансирование и порядок выплаты жилищной помощи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Назначение жилищной помощи осуществляется в пределах средств, предусмотренных в бюджете района на соответствующий финансовый год услугополучателям.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получателей жилищной помощи.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2024 года № 23-3</w:t>
            </w:r>
          </w:p>
        </w:tc>
      </w:tr>
    </w:tbl>
    <w:bookmarkStart w:name="z7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Меркенского районного маслихата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Меркенского районногомаслихата от 28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26-6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в Меркенском районе" (зарегистрировано в Реестре государственной регистрации нормативных правовых актов за № 2167);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Меркенского районного маслихата от 19 мая 2023 года </w:t>
      </w:r>
      <w:r>
        <w:rPr>
          <w:rFonts w:ascii="Times New Roman"/>
          <w:b w:val="false"/>
          <w:i w:val="false"/>
          <w:color w:val="000000"/>
          <w:sz w:val="28"/>
        </w:rPr>
        <w:t>№ 3-3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Меркенского районного маслихата от 28 марта 2014 года № 26-6 Об утверждении Правил предоставления жилищной помощи малообеспеченным семьям (гражданам) по Меркенскому району" (зарегистрировано в Реестре государственной регистрации нормативных правовых актов за № 5030).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