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7f795" w14:textId="567f7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района Жаңасемей области Абай от 9 августа 2024 года № 1 "Об образовании избирательных участков в районе Жаңасемей"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района Жаңасемей области Абай от 9 октября 2024 года № 2. Зарегистрировано Департаментом юстиции области Абай 11 октября 2024 года № 354-18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района Жаңасемей области Абай "Об образовании избирательных участков в районе Жаңасемей" от 9 августа 2024 года № 1 (зарегистрировано в Реестре государственной регистрации нормативных правовых актов под № 310-18)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района Жаңасемей области Абай.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 Жаңасемей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2" w:id="4"/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Территориальная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избирательная комиссия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района Жанасемей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района Жаңасемей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октября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района Жанасемей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августа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района Жаңасемей</w:t>
      </w:r>
    </w:p>
    <w:bookmarkEnd w:id="5"/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109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"Средняя общеобразовательная школа имени Быхина", село Алгабас, улица Быхина, 2а.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В пределах Алгабасского сельского округа.</w:t>
      </w:r>
    </w:p>
    <w:bookmarkEnd w:id="8"/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110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"Средняя общеобразовательная школа имени Бегалина", село Кайнар, улица Кайнар, 421.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В пределах Караоленского сельского округа.</w:t>
      </w:r>
    </w:p>
    <w:bookmarkEnd w:id="11"/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111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"Абралинская средняя общеобразовательная школа", село Абралы.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В пределах Абралинского сельского округа.</w:t>
      </w:r>
    </w:p>
    <w:bookmarkEnd w:id="14"/>
    <w:bookmarkStart w:name="z2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112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"Акбулакская средняя общеобразовательная школа", село Акбулак.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В пределах Акбулакского сельского округа.</w:t>
      </w:r>
    </w:p>
    <w:bookmarkEnd w:id="17"/>
    <w:bookmarkStart w:name="z2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113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"Айнабулакская основная общеобразовательная школа", село Айнабулак.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В пределах Айнабулакского сельского округа.</w:t>
      </w:r>
    </w:p>
    <w:bookmarkEnd w:id="20"/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114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Частный дом, село Жазык. 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Жазык, Кокентауского сельского округа.</w:t>
      </w:r>
    </w:p>
    <w:bookmarkEnd w:id="23"/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115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"Знаменская средняя общеобразовательная школа", село Кокентау, улица Бейбітшілік, 17278.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Кокентау, село Кыземшек.</w:t>
      </w:r>
    </w:p>
    <w:bookmarkEnd w:id="26"/>
    <w:bookmarkStart w:name="z3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116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поселок Чаган, Частный дом, улица Абая, 9.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поселок Чаган.</w:t>
      </w:r>
    </w:p>
    <w:bookmarkEnd w:id="29"/>
    <w:bookmarkStart w:name="z3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117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казенное предприятие "Клуб села Букенчи", село Букенчи, улица Валиханова, 24.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В пределах Жиеналинского сельского округа.</w:t>
      </w:r>
    </w:p>
    <w:bookmarkEnd w:id="32"/>
    <w:bookmarkStart w:name="z42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118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"Чекоманская средняя общеобразовательная школа", село Чекоман, улица Школьная, 2.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село Чекоман; 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поселок Индустриальный;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Достык, участок Талды, разъезд Талдинский.</w:t>
      </w:r>
    </w:p>
    <w:bookmarkEnd w:id="37"/>
    <w:bookmarkStart w:name="z47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119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"Средняя общеобразовательная школа имени Биржана Исадилова", село Прииртышское, улица Школьная, 1.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Кенжебай.</w:t>
      </w:r>
    </w:p>
    <w:bookmarkEnd w:id="40"/>
    <w:bookmarkStart w:name="z50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120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"Турксибская средняя общеобразовательная школа", село Мукур, улица Школьная, 1.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Мукур, участок Ново-Чайковка;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Мурат, станция Жалпак, разъезды 16, 22;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имени Крупской, дачный массив Солнечная долина.</w:t>
      </w:r>
    </w:p>
    <w:bookmarkEnd w:id="45"/>
    <w:bookmarkStart w:name="z55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121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Филиал библиотеки поселка Шульбинск коммунального государственного учреждения "Централизованная библиотечная система города Семей", поселок Шульбинск, 1 микрорайон, 14.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поселок Гидростроителей, малоэтажные застройки, первый микрорайон, жилые дома 4, 14, 15, 16, 17.</w:t>
      </w:r>
    </w:p>
    <w:bookmarkEnd w:id="48"/>
    <w:bookmarkStart w:name="z58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122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"Шульбинская общеобразовательная средняя школа-комплекс эстетического образования и воспитания", поселок Шульбинск, 2 микрорайон, 16.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Второй микрорайон, жилые дома 3, 6, 11, 12, 14, 15, 21.</w:t>
      </w:r>
    </w:p>
    <w:bookmarkEnd w:id="51"/>
    <w:bookmarkStart w:name="z61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123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Коммунальное государственное учреждение "Средняя общеобразовательная школа имени Ибраева" село Новобаженово, улица Мира 35. 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Новобаженово;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В пределах села Баженово.</w:t>
      </w:r>
    </w:p>
    <w:bookmarkEnd w:id="55"/>
    <w:bookmarkStart w:name="z65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124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"Булакская средняя общеобразовательная школа", село Булак, улица Комсомольская, 26а.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Булак;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село Клементьевка; 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Киякты;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Ители; 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Птичник; 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участки Кабаш.</w:t>
      </w:r>
    </w:p>
    <w:bookmarkEnd w:id="63"/>
    <w:bookmarkStart w:name="z73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125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Помещение в здании бывшего клуба, село Муздыбай, улица Муздыбай, 56.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Муздыбай.</w:t>
      </w:r>
    </w:p>
    <w:bookmarkEnd w:id="66"/>
    <w:bookmarkStart w:name="z76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126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Помещение в селе Гранитное, улица Гранитное, 24.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Гранитное.</w:t>
      </w:r>
    </w:p>
    <w:bookmarkEnd w:id="69"/>
    <w:bookmarkStart w:name="z79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127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"Приреченская средняя общеобразовательная школа", село Приречное, улица Школьная, 4.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Приречное, станция Шоптыгак, разъезд 1.</w:t>
      </w:r>
    </w:p>
    <w:bookmarkEnd w:id="72"/>
    <w:bookmarkStart w:name="z82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128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"Жаркынская средняя общеобразовательная школа", село Жаркын, улица Сары-Арка, 2.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Жаркын, Новая база, участки Культобе.</w:t>
      </w:r>
    </w:p>
    <w:bookmarkEnd w:id="75"/>
    <w:bookmarkStart w:name="z85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129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"Озерская средняя общеобразовательная школа", село Озерки, улица Комсомольская, 22 "А".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село Озерки; 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Малая Актюба;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Каштак;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Каштакское лесничество;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Каракол;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Балтатарак.</w:t>
      </w:r>
    </w:p>
    <w:bookmarkEnd w:id="83"/>
    <w:bookmarkStart w:name="z93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130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"Талицкая основная общеобразовательная школа", село Талица, улица Талица, 126.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Талица;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Тепкаши;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село Половинки. </w:t>
      </w:r>
    </w:p>
    <w:bookmarkEnd w:id="88"/>
    <w:bookmarkStart w:name="z98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149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предприятие на праве хозяйственного ведения "Психиатрическая больница поселка Шульбинск".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поселок Шульбинск, улица Прибрежная, 1.</w:t>
      </w:r>
    </w:p>
    <w:bookmarkEnd w:id="9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