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c7cc" w14:textId="b27c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10 сентября 2024 года № 10/59-VIII. Зарегистрировано Департаментом юстиции области Абай 17 сентября 2024 года № 333-18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Жаңасемей области Абай от 29.12.2025 </w:t>
      </w:r>
      <w:r>
        <w:rPr>
          <w:rFonts w:ascii="Times New Roman"/>
          <w:b w:val="false"/>
          <w:i w:val="false"/>
          <w:color w:val="ff0000"/>
          <w:sz w:val="28"/>
        </w:rPr>
        <w:t>№ 25/302-VIII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18 Закона Республики Казахстан "О государственном регулировании развития агропромышленного комплекса и сельских территорий",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29.12.2025 </w:t>
      </w:r>
      <w:r>
        <w:rPr>
          <w:rFonts w:ascii="Times New Roman"/>
          <w:b w:val="false"/>
          <w:i w:val="false"/>
          <w:color w:val="000000"/>
          <w:sz w:val="28"/>
        </w:rPr>
        <w:t>№ 25/302-VIII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10/59-VIII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Жаңасемей области Абай от 29.12.2025 </w:t>
      </w:r>
      <w:r>
        <w:rPr>
          <w:rFonts w:ascii="Times New Roman"/>
          <w:b w:val="false"/>
          <w:i w:val="false"/>
          <w:color w:val="ff0000"/>
          <w:sz w:val="28"/>
        </w:rPr>
        <w:t>№ 25/302-VIII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Жаңасемей области Абай (далее – специалисты).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района Жаңасемей" (далее - ГУ).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(тринадцати) месячных расчҰтных показателей.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района Жаңасемей текущий финансовый год.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осуществляет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