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50116" w14:textId="71501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и Правил оказания жилищной помощи в Кокпектинском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30 мая 2024 года № 13-3/8. Зарегистрировано Департаментом юстиции области Абай 10 июня 2024 года № 289-18. Заголовок решения в редакции решения Кокпектинского районного маслихата области Абай от 18 февраля 2026 года № 40-3/7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Кокпектинского районного маслихата области Абай от 18.02.2026 </w:t>
      </w:r>
      <w:r>
        <w:rPr>
          <w:rFonts w:ascii="Times New Roman"/>
          <w:b w:val="false"/>
          <w:i w:val="false"/>
          <w:color w:val="ff0000"/>
          <w:sz w:val="28"/>
        </w:rPr>
        <w:t>№ 40-3/7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"Об утверждении Правил предоставления жилищной помощи" от 8 декабря 2023 года № 117 (зарегистрирован в Реестре государственной регистрации нормативных правовых актов под № 33763), Кокпектинский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 и Правила оказания жилищной помощи в Кокпектинском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Кокпектинского районного маслихата области Абай от 18.02.2026 </w:t>
      </w:r>
      <w:r>
        <w:rPr>
          <w:rFonts w:ascii="Times New Roman"/>
          <w:b w:val="false"/>
          <w:i w:val="false"/>
          <w:color w:val="000000"/>
          <w:sz w:val="28"/>
        </w:rPr>
        <w:t>№ 40-3/7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Кокпектинского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Кокпектинского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13-3/8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Кокпектинском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1 в редакции решения Кокпектинского районного маслихата области Абай от 18.02.2026 </w:t>
      </w:r>
      <w:r>
        <w:rPr>
          <w:rFonts w:ascii="Times New Roman"/>
          <w:b w:val="false"/>
          <w:i w:val="false"/>
          <w:color w:val="ff0000"/>
          <w:sz w:val="28"/>
        </w:rPr>
        <w:t>№ 40-3/7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Назначение жилищной помощи осуществляется государственным учреждением "Отдел занятости и социальных программ Кокпектинского района области Абай" (далее – услугодатель).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размере и порядке оказания жилищной помощи в Кокпектинском районе используются следующие основные понятия: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совокупный доход малообеспеченной семьи (граждан) – сумма видов доходов, учитываемых при назначении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предельно допустимый уровень расходов – отношение предельно-допустимого уровня расходов малообеспеченной семьи (гражданина) в месяц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к совокупному доходу малообеспеченной семьи (граждан) в процентах;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Жилищная помощь предоставляется за счет средств местного бюджета малообеспеченным семьям (гражданам) проживающим в Кокпектинском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Совокупный доход малообеспеченной семьи (гражданина) исчисляется услугодателем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"Об утверждении Правил предоставления жилищной помощи" от 8 декабря 2023 года № 117 (зарегистрирован в Реестре государственной регистрации нормативных правовых актов под № 33763) (далее - Правила предоставления жилищной помощи).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в размере 5 (пять) процентов.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Выплата компенсации повышения тарифов абонентской платы за оказание услуг телекоммуникаций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от 28 июля 2023 года № 295/НҚ (зарегистрирован в Реестре государственной регистрации нормативных правовых актов под № 33200).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и/или на веб-портал "электронного правительства" согласно Правилам предоставления жилищной помощи.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решением Кокпектинского районного маслихата области Абай от 18.02.2026 </w:t>
      </w:r>
      <w:r>
        <w:rPr>
          <w:rFonts w:ascii="Times New Roman"/>
          <w:b w:val="false"/>
          <w:i w:val="false"/>
          <w:color w:val="000000"/>
          <w:sz w:val="28"/>
        </w:rPr>
        <w:t>№ 40-3/7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малообеспеченным семьям (гражданам) осуществляется услугодателем через банки второго уровня путем перечисления начисленных сумм на лицевые счета получателей жилищной помощи.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13-3/8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Кокпектинского районного маслихата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"Об определении размера и порядка оказания жилищной помощи в Кокпектинском районе" от 31 марта 2020 года № 45-6/2 (зарегистрировано в Реестре государственной регистрации нормативных правовых актов под № 6896).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внесении изменений в решение Кокпектинского районного маслихата от 31 марта 2020 года № 45-6/2 "Об утверждении Правил определения размера и порядка оказания жилищной помощи" от 3 июля 2020 года № 48-5/4 (зарегистрировано в Реестре государственной регистрации нормативных правовых актов под № 7383).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внесении изменений в решение Кокпектинского районного маслихата от 31 марта 2020 года № 45-6/2 "Об утверждении Правил определения размера и порядка оказания жилищной помощи" от 31 марта 2021 года № 4-6/3 (зарегистрировано в Реестре государственной регистрации нормативных правовых актов под № 8585).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внесении изменений в решение Кокпектинского районного маслихата от 31 марта 2020 года № 45-6/2 "Об утверждении Правил определения размера и порядка оказания жилищной помощи" от 6 октября 2022 года № 24-5/3 (зарегистрировано в Реестре государственной регистрации нормативных правовых актов под № 30220).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внесении изменения в решение Кокпектинского районного маслихата от 31 марта 2020 года № 45-6/2 "Об определении размера и порядка оказания жилищной помощи в Кокпектинском районе" от 12 июля 2023 года № 4-5/4 (зарегистрировано в Реестре государственной регистрации нормативных правовых актов под № 102-18).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