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9e0d" w14:textId="cee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Кокпектинского района от 10 апреля 2024 года № 179 и решение Кокпектинского районного маслихата области Абай от 10 апреля 2024 года № 12-5/1. Зарегистрировано Департаментом юстиции области Абай 18 апреля 2024 года № 260-18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Кокпектинского района ПОСТАНОВЛЯЕТ и Кокпектинский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следующих населенных пунктов Кокпектинского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границы (черту) Кокпектинского сельского округа общей площадью 12 612,5733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границы (черту) Улкенбокенского сельского округа общей площадью 8 353,56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(черту) Кокжайыкского сельского округа общей площадью 29 734,61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установить границы (черту) Тассайского сельского округа общей площадью 36 179,04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установить границы (черту) Теректинского сельского округа общей площадью 6 577,73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Кокпектинского района области Абай" в порядке установленным законодательством Республики Казахстан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Кокпектинского района и решения Кокпектинского районного маслихата в Департаменте юстиции области Абай;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разместить на интернет-ресурсе акимата Кокпектинского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курирующего заместителя акима Кокпектинского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Кокпекты Кокпектинский сельский округ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Кокпектинский сельский округ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Улкенбокен Улкенбокенский сельский округ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Улкенбокенский сельский округ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2 Улкенбокенский сельский округ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Жансары Улкенбокенский сельский округ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3 Улкенбокенский сельский округ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Актас Улкенбокенский сельский округ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4 Улкенбокенский сельский округ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5 Улкенбокенский сельский округ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Кокжайык Кокжайыкский сельский округ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Карагандыколь Кокжайыкский сельский округ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Кокжайыкский сельский округ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Мамай Кокжайыкский сельский округ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2 Кокжайыкский сельский округ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3 Кокжайыкский сельский округ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Карамойыл, Акой Кокжайыкский сельский округ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Приложенеие 18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4 Кокжайыкский сельский округ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5 Кокжайыкский сельский округ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Жумыскер Кокжайыкский сельский округ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Талапкер Кокжайыкский сельский округ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6 Кокжайыкский сельский округ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Шубарши Кокжайыкский сельский округ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Ажа Кокжайыкский сельский округ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Тассай, Ушкомей, Аксу, Кайнар Тассайский сельский округ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Тассайский сельский округ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2 Тассайский сельский округ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10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Теректы, Кызылжулдыз, Орнек Теректинский сельский округ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Каменка Теректинский сельский округ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1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Сарышыганак Теректинский сельский округ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12-5/1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Чересполосный участок Теректинский сельский округ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