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666b" w14:textId="fac6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11 августа 2020 года № 55/9-VI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Бескарагайскому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марта 2024 года № 14/7-VIII. Зарегистрировано Департаментом юстиции области Абай 5 апреля 2024 года № 248-18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Бескарагайскому району" от 11 августа 2020 года № 55/9-VI (зарегистрировано в Реестре государственной регистрации нормативных правовых актов под № 7502)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55/9-VІ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Бескарагайского района,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Бескарагайского района: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обеспечивающих обороноспособность, безопасность государства и жизнедеятельность населения;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железнодорожные сетях, магистральных трубопроводах, национальной электрической сети, магистральных линиях связи.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