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5b94" w14:textId="82a5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Бескарагайском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19 марта 2024 года № 14/5-VIII. Зарегистрировано Департаментом юстиции области Абай 29 марта 2024 года № 242-18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Бескарагайского районного маслихата области Абай от 27.03.2026 </w:t>
      </w:r>
      <w:r>
        <w:rPr>
          <w:rFonts w:ascii="Times New Roman"/>
          <w:b w:val="false"/>
          <w:i w:val="false"/>
          <w:color w:val="ff0000"/>
          <w:sz w:val="28"/>
        </w:rPr>
        <w:t>№ 38/6-VIII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Бескарагайском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27.03.2026 </w:t>
      </w:r>
      <w:r>
        <w:rPr>
          <w:rFonts w:ascii="Times New Roman"/>
          <w:b w:val="false"/>
          <w:i w:val="false"/>
          <w:color w:val="000000"/>
          <w:sz w:val="28"/>
        </w:rPr>
        <w:t>№ 38/6-VIII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Бескарагайского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14/5-VIII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Бескарагайском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27.03.2026 </w:t>
      </w:r>
      <w:r>
        <w:rPr>
          <w:rFonts w:ascii="Times New Roman"/>
          <w:b w:val="false"/>
          <w:i w:val="false"/>
          <w:color w:val="ff0000"/>
          <w:sz w:val="28"/>
        </w:rPr>
        <w:t>№ 38/6-VIII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правилах оказания жилищной помощи используется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– сумма видов доходов, учитываемых при назначении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услугополучателям проживающим в Бескарагайском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Бескарагайского района области Абай"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услугополучателям на эти цели,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услугополучателям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октября 2019 года № 43/7-VI "Об определении размера и порядка оказания жилищной помощи" (зарегистрирован в Реестре государственной регистрации нормативных правовых актов под № 6260).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декабря 2019 года № 47/9-VI "О внесении изменений в решение Бескарагайского районного маслихата от 25 октября 2019 года № 43/7-VI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6498).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мая 2020 года № 53/5-VI "О внесении изменений в решение Бескарагайского районного маслихата от 25 октября 2019 года № 43/7-VI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7169).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2020 года № 61/8-VI "О внесении изменений в решение Бескарагайского районного маслихата от 25 октября 2019 года № 43/7-VI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8028).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5 октября 2022 года № 24/5-VII "О внесении изменений в решение Бескарагайского районного маслихата от 25 октября 2019 года № 43/7-VI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30114).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