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b2d97" w14:textId="9eb2d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размера и Правил оказания жилищной помощи в Аягозском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области Абай от 16 апреля 2024 года № 12/212-VIII. Зарегистрировано Департаментом юстиции области Абай 25 апреля 2024 года № 271-18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решения в редакции решения Аягозского районного маслихата области Абай от 13.02.2026 </w:t>
      </w:r>
      <w:r>
        <w:rPr>
          <w:rFonts w:ascii="Times New Roman"/>
          <w:b w:val="false"/>
          <w:i w:val="false"/>
          <w:color w:val="ff0000"/>
          <w:sz w:val="28"/>
        </w:rPr>
        <w:t>№ 32/587-VIII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пунктами 4, 5 </w:t>
      </w:r>
      <w:r>
        <w:rPr>
          <w:rFonts w:ascii="Times New Roman"/>
          <w:b w:val="false"/>
          <w:i w:val="false"/>
          <w:color w:val="000000"/>
          <w:sz w:val="28"/>
        </w:rPr>
        <w:t>статьи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жилищных отношениях",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промышленности и строительства Республики Казахстан от 8 декабря 2023 года № 117 "Об утверждении Правил предоставления жилищной помощи" (зарегистрирован в Реестре государственной регистрации нормативных правовых актов под № 33763), Аягозский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размер и Правила оказания жилищной помощи в Аягозском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Аягозского районного маслихата области Абай от 13.02.2026 </w:t>
      </w:r>
      <w:r>
        <w:rPr>
          <w:rFonts w:ascii="Times New Roman"/>
          <w:b w:val="false"/>
          <w:i w:val="false"/>
          <w:color w:val="000000"/>
          <w:sz w:val="28"/>
        </w:rPr>
        <w:t>№ 32/587-VIII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решения Аягозского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Аягозского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 Ибрайшин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апреля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12/212-VIII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Правила оказания жилищной помощи в Аягозском районе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приложения 1 в редакции решения Аягозского районного маслихата области Абай от 13.02.2026 </w:t>
      </w:r>
      <w:r>
        <w:rPr>
          <w:rFonts w:ascii="Times New Roman"/>
          <w:b w:val="false"/>
          <w:i w:val="false"/>
          <w:color w:val="ff0000"/>
          <w:sz w:val="28"/>
        </w:rPr>
        <w:t>№ 32/587-VIII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настоящих Правилах используются основные понятия: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Аягозского районного маслихата области Абай от 13.02.2026 </w:t>
      </w:r>
      <w:r>
        <w:rPr>
          <w:rFonts w:ascii="Times New Roman"/>
          <w:b w:val="false"/>
          <w:i w:val="false"/>
          <w:color w:val="000000"/>
          <w:sz w:val="28"/>
        </w:rPr>
        <w:t>№ 32/587-VIII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(далее – Государственная корпорация) – юридическое лицо, созданное по решению Правительства Республики Казахстан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обеспечения оказания государственных услуг в электронной форме;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подпункт 1) пункта 1 внесены изменения на государственном языке, текст на русском языке не меняется, решением Аягозского районного маслихата области Абай от 13.02.2026 </w:t>
      </w:r>
      <w:r>
        <w:rPr>
          <w:rFonts w:ascii="Times New Roman"/>
          <w:b w:val="false"/>
          <w:i w:val="false"/>
          <w:color w:val="000000"/>
          <w:sz w:val="28"/>
        </w:rPr>
        <w:t>№ 32/587-VIII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малообеспеченные семьи (граждане) – лица, которые в соответствии с жилищным законодательством Республики Казахстан имеют право на получение жилищной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совокупный доход малообеспеченной семьи (граждан) – сумма видов доходов, учитываемых при назначении жилищной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предельно допустимый уровень расходов – отношение предельно-допустимого уровня расходов малообеспеченной семьи (гражданина) в месяц на управление объектом кондоминиума и содержание общего имущества объекта кондоминиума, в том числе на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к совокупному доходу малообеспеченной семьи (граждан) в процентах;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веб-портал "электронного правительства"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государственным услугам, услугам по выдаче технических условий на подключение к сетям субъектов естественных монополий и услугам субъектов квазигосударственного сектора, оказываемым в электронной форме.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Жилищная помощь предоставляется за счет средств местного бюджета малообеспеченным семьям (гражданам) (далее - услугополучателям), постоянно зарегистрированным и проживающим в жилище на территории Аягозского района, которое находится на праве собственности как единственное жилище на территории Республики Казахстан,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на оплату: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текущих и накопительных взносов;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малообеспеченной семьи (граждан), принимаемые к исчислению жилищной помощи, определяются как сумма расходов по каждому из вышеуказанных направлений.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решения Аягозского районного маслихата области Абай от 13.02.2026 </w:t>
      </w:r>
      <w:r>
        <w:rPr>
          <w:rFonts w:ascii="Times New Roman"/>
          <w:b w:val="false"/>
          <w:i w:val="false"/>
          <w:color w:val="000000"/>
          <w:sz w:val="28"/>
        </w:rPr>
        <w:t>№ 32/587-VIII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Назначение жилищной помощи осуществляется государственным учреждением "Отдел занятости и социальных программ Аягозского района области Абай " (далее – услугодатель).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Совокупный доход малообеспеченной семьи (гражданина) исчисляется уполномоченным органом за квартал, предшествовавший кварталу обращения за назначением жилищной помощи,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промышленности и строительства Республики Казахстан от 8 декабря 2023 года № 117 "Об утверждении Правил предоставления жилищной помощи" (зарегистрирован в Реестре государственной регистрации нормативных правовых актов под № 33763) (далее - Правила предоставления жилищной помощи).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и предельно допустимым уровнем расходов малообеспеченных семей (граждан) на эти цели, в 5 (пять) процентов.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жилищной помощи рассчитывается услугодателем, в пределах следующих норм: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нормы потребления коммунальной услуги по газоснабжению для потребителей не более пятнадцати кубических метров на человека в квартире;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потребления коммунальной услуги по газоснабжению для потребителей индивидуального жилого дома на отопление жилища не более пятнадцати кубических метров за квадратный 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нормы потребления услуги электроснабжения для потребителя в соответствии нормам, установленным региональным уполномоченным органом, регулируемым деятельность в сфере естественных монополий;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нормы услуг водоснабжения, и (или) водоотведения для потребителя: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холодная вода не более четырех метров кубических на человека;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горячая вода не более двух метров кубических на человека;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нормы потребления услуги теплоснабжения для потребителей с приборами учета не более ноль целых двадцать пять тысячных гигакалории на один квадратный метр в месяц;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потребления услуги по теплоснабжению для потребителей не имеющих приборов учета за один квадратный метр, утверждаемые акиматом области, города республиканского значения, столицы в соответствии с подпунктом 34) 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сбор и вывоз твердых бытовых отходов (мусороудаление) не более шестьсот пятидесяти тенге на человека;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обслуживание лифтов не более тысячу триста тенге за квартиру;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услуги связи в части увеличения абонентской платы за телефон, подключенный к сети телекоммуникаций не более тысячу триста девяносто девяти тенге за абонент;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 не более шестидесяти тенге за квадратный 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арендная плата за пользованием жилищем из государственного жилищного фонда не более ста двадцати тенге за квадратный 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норма квадратуры на человека восемнадцать квадратных метров полезной площади на человека, но не более фактически занимаемой площади, для одиноко проживающего не более тридцати квадратных метров.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 Сноска. Пункт 5 в редакции решения Аягозского районного маслихата области Абай от 13.02.2026 </w:t>
      </w:r>
      <w:r>
        <w:rPr>
          <w:rFonts w:ascii="Times New Roman"/>
          <w:b w:val="false"/>
          <w:i w:val="false"/>
          <w:color w:val="000000"/>
          <w:sz w:val="28"/>
        </w:rPr>
        <w:t>№ 32/587-VIII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Выплата компенсации повышения тарифов абонентской платы за оказание услуг телекоммуникаций малообеспеченным семьям (гражданам) осуществляется в составе жилищной помощи, предоставляемой малообеспеченным семьям (гражданам), постоянно зарегистрированным и проживающим в жилище, которое находится на праве собственности как единственное жилище на территории Республики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на оплату услуг связи в части увеличения абонентской платы за телефон, подключенный к сети телекоммуникаций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приказам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цифрового развития, инноваций и аэрокосмической промышленности Республики Казахстан от 28 июля 2023 года № 295/НК "Об определении размера и утверждении Правил компенсации повышения тарифов абонентской платы за оказание услуг телекоммуникаций социально защищаемым гражданам" (зарегистрирован в Реестре государственной регистрации нормативных правовых актов под № 33200).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Малообеспеченная семья (гражданин) (либо его представитель в силу полномочия, основанного на доверенности, законодательстве, решении суда либо административном акте) обращается за назначением жилищной помощи один раз в квартал в Государственную корпорацию или веб-портал "электронного правительства".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корпорации, либо через веб-портал "электронного правительства" составляет 6 (шесть) рабочих дней.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в редакции решения Аягозского районного маслихата области Абай от 13.02.2026 </w:t>
      </w:r>
      <w:r>
        <w:rPr>
          <w:rFonts w:ascii="Times New Roman"/>
          <w:b w:val="false"/>
          <w:i w:val="false"/>
          <w:color w:val="000000"/>
          <w:sz w:val="28"/>
        </w:rPr>
        <w:t>№ 32/587-VIII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Жилищная помощь оказывается по предъявленным поставщиками счетам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 согласно смете расходов и счетам на оплату коммунальных услуг за счет бюджетных средств малообеспеченным семьям (гражданам).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Услугополучатель для получения государственной услуги направляет услугодателю через веб-портал "электронного правительства" или Государственная корпорация заявление о назначении жилищной помощи,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предоставления жилищной помощи.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основных требований к оказанию государственной услуги "Назначение жилищной помощи" предусмотрен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предоставления жилищной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назначения жилищной помощи услугополучатель (либо его представитель по нотариально заверенной доверенности) предоставляет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8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основных требований к оказанию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Истребование документов, не предусмотренных настоящим пунктом, не допускается. Сведения о наличии или отсутствии жилища (по Республике Казахстан), принадлежащего им на праве собственности, услугодатель получает посредством информационных систем.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повторном обращении услугополучатель (либо его представитель по нотариально заверенной доверенности) представляет только подтверждающие документы о доходах семьи и счета на коммунальные расходы за истекший квартал перед обращением, за исключением,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предоставления жилищной помощи.</w:t>
      </w:r>
    </w:p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Выплата жилищной помощи малообеспеченным семьям (гражданам) осуществляется в течение 10 рабочих дней уполномоченным органом через банки второго уровня путем перечисления начисленных сумм на лицевые счета получателей жилищной помощи.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апреля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12/212-VIII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решений Аягозского районного маслихата, признанных утратившими силу</w:t>
      </w:r>
    </w:p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"Об определении размера и порядка оказания жилищной помощи в Аягозском районе" от 8 декабря 2020 года № 54/505-VІ (зарегистрировано в Реестре государственной регистрации нормативных правовых актов под № 8148);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Аягозского районного маслихата от 8 декабря 2020 года №54/505-VІ "Об утверждении правил определения размера и порядка оказания жилищной помощи" от 28 сентября 2022 года №17/321-VІI (зарегистрировано в Реестре государственной регистрации нормативных правовых актов под № 29993);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Аягозского районного маслихата от 8 декабря 2020 года № 54/505-VІ "Об определении размера и порядка оказания жилищной помощи в Аягозском районе" от 28 апреля 2023 года № 2/14-VIІІ (зарегистрировано в Реестре государственной регистрации нормативных правовых актов под № 67-18);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Аягозского районного маслихата от 8 декабря 2020 года № 54/505-VІ "Об определении размера и порядка оказания жилищной помощи в Аягозском районе" от 7 декабря 2023 года № 9/138-VIІІ (зарегистрировано в Реестре государственной регистрации нормативных правовых актов под № 190-18).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