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4813" w14:textId="1544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населенных пунктов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Абайского района от 28 марта 2024 года № 55 и решение Абайского районного маслихата области Абай от 28 марта 2024 года № 14/7-VIII. Зарегистрировано Департаментом юстиции области Абай 4 апреля 2024 года № 247-18.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Абайского района ПОСТАНОВЛЯЕТ и маслихат Абайского района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(черту) следующих населенных пунктов Абайского района: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установить границы (черту) Караульского сельского округа общей площадью 50010,0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установить границы (черту) Кокбайского сельского округа общей площадью 48106,0 гектар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установить границы (черту) Токтамысского сельского округа общей площадью 20829,0 гектар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курирующего заместителя акима Абайского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Абайского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14/7-VIII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(план) земельного участка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Местоположение: Область Абай, Абайский район, Караульский сельский округ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земельного участка: 1550,0 га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14/7-VIII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(план) земельного участка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Местоположение: Область Абай, Абайский район, Караульский сельский округ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земельного участка: 3200,0 га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14/7-VIII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(план) земельного участка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Местоположение: Область Абай, Абайский район, Караульский сельский округ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земельного участка: 13520,0 га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14/7-VIII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(план) земельного участка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Местоположение: Область Абай, Абайский район, Караульский сельский округ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земельного участка: 1150,0 га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14/7-VIII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(план) земельного участка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Местоположение: Область Абай, Абайский район, Караульский сельский округ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земельного участка: 5300,0 га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14/7-VIII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(план) земельного участка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Местоположение: Область Абай, Абайский район, Караульский сельский округ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земельного участка: 1400,0 га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14/7-VIII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(план) земельного участка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Местоположение: Область Абай, Абайский район, Караульский сельский округ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земельного участка: 1100,0 га 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14/7-VIII</w:t>
            </w:r>
          </w:p>
        </w:tc>
      </w:tr>
    </w:tbl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(план) земельного участка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Местоположение: Область Абай, Абайский район, Караульский сельский округ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земельного участка: 12900,0 га 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14/7-VIII</w:t>
            </w:r>
          </w:p>
        </w:tc>
      </w:tr>
    </w:tbl>
    <w:bookmarkStart w:name="z5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(план) земельного участка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Местоположение: Область Абай, Абайский район, Караульский сельский округ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земельного участка: 8600,0 га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14/7-VIII</w:t>
            </w:r>
          </w:p>
        </w:tc>
      </w:tr>
    </w:tbl>
    <w:bookmarkStart w:name="z6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(план) земельного участка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Местоположение: Область Абай, Абайский район, Караульский сельский округ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земельного участка: 1290,0 га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14/7-VIII</w:t>
            </w:r>
          </w:p>
        </w:tc>
      </w:tr>
    </w:tbl>
    <w:bookmarkStart w:name="z6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(план) земельного участка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Местоположение: Область Абай, Абайский район, Кокбайский сельский округ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земельного участка: 12000,0 га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7216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14/7-VIII</w:t>
            </w:r>
          </w:p>
        </w:tc>
      </w:tr>
    </w:tbl>
    <w:bookmarkStart w:name="z7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(план) земельного участка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Местоположение: Область Абай, Абайский район, Кокбайский сельский округ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земельного участка: 1686,0 га 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5819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14/7-VIII</w:t>
            </w:r>
          </w:p>
        </w:tc>
      </w:tr>
    </w:tbl>
    <w:bookmarkStart w:name="z7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(план) земельного участка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Местоположение: Область Абай, Абайский район, Кокбайский сельский округ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земельного участка: 5760,0 га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6073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14/7-VIII</w:t>
            </w:r>
          </w:p>
        </w:tc>
      </w:tr>
    </w:tbl>
    <w:bookmarkStart w:name="z8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(план) земельного участка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Местоположение: Область Абай, Абайский район, Кокбайский сельский округ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земельного участка: 1980,0 га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5565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14/7-VIII</w:t>
            </w:r>
          </w:p>
        </w:tc>
      </w:tr>
    </w:tbl>
    <w:bookmarkStart w:name="z8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(план) земельного участка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Местоположение: Область Абай, Абайский район, Кокбайский сельский округ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земельного участка: 1390,0 га 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6581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14/7-VIII</w:t>
            </w:r>
          </w:p>
        </w:tc>
      </w:tr>
    </w:tbl>
    <w:bookmarkStart w:name="z9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(план) земельного участка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Местоположение: Область Абай, Абайский район, Кокбайский сельский округ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земельного участка: 9790,0 га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7216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14/7-VIII</w:t>
            </w:r>
          </w:p>
        </w:tc>
      </w:tr>
    </w:tbl>
    <w:bookmarkStart w:name="z9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(план) земельного участка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Местоположение: Область Абай, Абайский район, Кокбайский сельский округ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земельного участка: 15500,0 га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14/7-VIII</w:t>
            </w:r>
          </w:p>
        </w:tc>
      </w:tr>
    </w:tbl>
    <w:bookmarkStart w:name="z10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(план) земельного участка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Местоположение: Область Абай, Абайский район, Токтамысский сельский округ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земельного участка: 7144,0 га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14/7-VIII</w:t>
            </w:r>
          </w:p>
        </w:tc>
      </w:tr>
    </w:tbl>
    <w:bookmarkStart w:name="z10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(план) земельного участка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Местоположение: Область Абай, Абайский район, Токтамысский сельский округ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земельного участка: 1620,0 га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14/7-VIII</w:t>
            </w:r>
          </w:p>
        </w:tc>
      </w:tr>
    </w:tbl>
    <w:bookmarkStart w:name="z11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(план) земельного участка</w:t>
      </w:r>
    </w:p>
    <w:bookmarkEnd w:id="83"/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Местоположение: Область Абай, Абайский район, Токтамысский сельский округ</w:t>
      </w:r>
    </w:p>
    <w:bookmarkEnd w:id="84"/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земельного участка: 1350,0 га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5692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14/7-VIII</w:t>
            </w:r>
          </w:p>
        </w:tc>
      </w:tr>
    </w:tbl>
    <w:bookmarkStart w:name="z11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(план) земельного участка</w:t>
      </w:r>
    </w:p>
    <w:bookmarkEnd w:id="87"/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Местоположение: Область Абай, Абайский район, Токтамысский сельский округ</w:t>
      </w:r>
    </w:p>
    <w:bookmarkEnd w:id="88"/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земельного участка: 8167,0 га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7597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14/7-VIII</w:t>
            </w:r>
          </w:p>
        </w:tc>
      </w:tr>
    </w:tbl>
    <w:bookmarkStart w:name="z12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(план) земельного участка</w:t>
      </w:r>
    </w:p>
    <w:bookmarkEnd w:id="91"/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Местоположение: Область Абай, Абайский район, Токтамысский сельский округ</w:t>
      </w:r>
    </w:p>
    <w:bookmarkEnd w:id="92"/>
    <w:bookmarkStart w:name="z1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земельного участка: 2548,0 га</w:t>
      </w:r>
    </w:p>
    <w:bookmarkEnd w:id="93"/>
    <w:bookmarkStart w:name="z1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797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