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a1ca" w14:textId="e43a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по городу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19 декабря 2024 года № 24/147-VIII. Зарегистрировано Департаментом юстиции области Абай 20 декабря 2024 года № 392-18. Утратило силу решением Курчатовского городского маслихата области Абай от 22 мая 2025 года № 27/176-VIII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22.05.2025 </w:t>
      </w:r>
      <w:r>
        <w:rPr>
          <w:rFonts w:ascii="Times New Roman"/>
          <w:b w:val="false"/>
          <w:i w:val="false"/>
          <w:color w:val="ff0000"/>
          <w:sz w:val="28"/>
        </w:rPr>
        <w:t>№ 27/176-VIII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27 декабря 2023 года № 14/84-VIII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207-18).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24/147-VIII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(далее-Социальный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города Курчатов области Абай,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города Курчатов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города Курчатов области Абай", осуществляющий оказание социальной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акима города Курчатов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ветеранах", оказываются в порядке, определенном настоящими правилами.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и проживающих на территории города Курчатов области Абай.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150 000 (сто пятьдесят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150 000 (сто пятьдесят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(сто пятьдесят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150 000 (сто пятьдесят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в размере 15 000 (пятнадцать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15 000 (пятнадцать тысяч) тенге.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1 500 000 (один миллион пятьсот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1 500 000 (один миллион пятьсот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150 000 (сто пятьдесят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150 000 (сто пятьдесят тысяч)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150 000 (сто пятьдесят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70 000 (семьдесят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- в размере 50 000 (пятьдесят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месячных расчетных показателей (МРП).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25 000 (двадцать пять тысяч)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25 000 (двадцать пять тысяч)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25 000 (двадцать пять тысяч)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- Министерства государственной безопасности-Министерства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25 000 (двадцать пять тысяч)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25 000 (двадцать пять тысяч)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- в размере 25 000 (двадцать пять тысяч) тенге.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к категории нуждающихся граждан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и (или) стойкие нарушения функций организма, обусловленные физическими и (или) умственными возможностями;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показателей, по списку уполномоченного органа, на основании справки врачебно-консультативной комиссии;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родителям или законным представителям детей с заболеванием, вируса иммунодефицита человека (далее ВИЧ) состоящих на диспансерном учете в размере 7 (семь) месячных расчетных показателей ежемесячно,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200 000 тенге.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1 500 000 (один миллион пятьсот тысяч) тенге.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города,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2) и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города Курчатов на текущий финансовый год.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Курчатов;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