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1023" w14:textId="5111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Семей от 24 мая 2018 года № 913 "Об утверждении схемы и порядка перевозки в общеобразовательные школы детей, проживающих в отдаленных населенных пунктах города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области Абай от 21 ноября 2024 года № 1075. Зарегистрировано Департаментом юстиции области Абай 10 декабря 2024 года № 386-18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Семей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Семей "Об утверждении схемы и порядка перевозки в общеобразовательные школы детей, проживающих в отдаленных населенных пунктах города Семей" от 24 мая 2018 года № 913 (зарегистрировано в Реестре государственной регистрации нормативных правовых актов под № 5-2-182)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(зарегистрировано в Реестре государственной регистрации нормативных правовых актов под № 11550);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заместителя акима города Семей.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Нурсагатов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1075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поселке Восточный города Семей, в коммунальное государственное учреждение "Средняя общеобразовательная школа № 12" государственного учреждения "Отдел образования города Семей" управления образования области Абай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1075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города Семей, в коммунальное государственное учреждение "Средняя общеобразовательная школа № 21" государственного учреждения "Отдел образования города Семей" управления образования области Абай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1092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коммунальное государственное учреждение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"Средняяобщеобразовательная школа № 21"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отдела образования города Семей управления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 области Абай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*L – расстояние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1075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поселках Степной, Мурат и дачи Мурат города Семей, в коммунальное государственное учреждение "Средняя общеобразовательная школа-лицей № 22" государственного учреждения "Отдел образования города Семей" управления образования области Абай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1092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коммунальное государственное учреждение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"Средняя общеобразовательная школа-лицей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22" отдела образования города Семей уп-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равления образования области Абай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*L –расстояние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1075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на 18 подстанции города Семей, в коммунальное государственное учреждение "Средняя общеобразовательная школа № 33 имени Кайрата Рыскулбекова" государственного учреждения "Отдел образования города Семей" управления образования области Абай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1092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 коммунальное государственное учреждение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"Средняя общеобразовательная школа № 33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имени Кайрата Рыскулбекова" отдела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 города Семей управления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 области Абай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*L– расстояние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1075</w:t>
            </w:r>
          </w:p>
        </w:tc>
      </w:tr>
    </w:tbl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города Семей, в коммунальное государственное учреждение "Средняя общеобразовательная школа № 34 имени Бауыржана Момышулы" государственного учреждения "Отдел образования города Семей" управления образования области Абай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1092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коммунальное государственное учреждение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"Средняя общеобразовательная школа № 34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имени Бауыржана Момышулы" отдела обра-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зования города Семей управления образова-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ния области Абай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*L – расстояние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1075</w:t>
            </w:r>
          </w:p>
        </w:tc>
      </w:tr>
    </w:tbl>
    <w:bookmarkStart w:name="z7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посҰлке Водный города Семей, в коммунальное государственное учреждение "Средняя общеобразовательная школа № 34 имени Бауыржана Момышулы" государственного учреждения "Отдел образования города Семей" управления образования области Абай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1092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коммунальное государственное учреждение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"Средняя общеобразовательная школа № 34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имени Бауыржана Момышулы" отдела обра-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зования города Семей управления образова-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ния области Абай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*L – расстояние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1075</w:t>
            </w:r>
          </w:p>
        </w:tc>
      </w:tr>
    </w:tbl>
    <w:bookmarkStart w:name="z9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отдаленных населенных пунктах города Семей, в коммунальное государственное учреждение "Средняя общеобразовательная школа № 45" государственного учреждения "Отдел образования города Семей" управления образования области Абай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1092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коммунальное государственное учреждение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"Средняя общеобразовательная школа № 45"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отдела образования города Семей управления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 области Абай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*L – расстояние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1075</w:t>
            </w:r>
          </w:p>
        </w:tc>
      </w:tr>
    </w:tbl>
    <w:bookmarkStart w:name="z10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посҰлке Восточный города Семей, в коммунальное государственное учреждение "Средняя общеобразовательная школа № 45" государственного учреждения "Отдел образования города Семей" управления образования области Абай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1092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коммунальное государственное учреждение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"Средняя общеобразовательная школа № 45"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отдела образования города Семей управления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 области Абай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*L – расстояние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1075</w:t>
            </w:r>
          </w:p>
        </w:tc>
      </w:tr>
    </w:tbl>
    <w:bookmarkStart w:name="z11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Мурат и дачи Мурат города Семей, в коммунальное государственное учреждение "Средняя общеобразовательная школа № 46" государственного учреждения "Отдел образования города Семей" управления образования области Абай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1092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коммунальное государственное учреждение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"Средняя общеобразовательная школа № 46"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отдела образования города Семей управления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 области Абай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*L – расстояние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1075</w:t>
            </w:r>
          </w:p>
        </w:tc>
      </w:tr>
    </w:tbl>
    <w:bookmarkStart w:name="z13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селе Аксаринск, Сосна, Малая Актюба города Семей, в коммунальное государственное учреждение "Средняя общеобразовательная школа имени Жусипбека Аймауытова" государственного учреждения "Отдел образования города Семей" управления образования области Абай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1092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коммунальное государственное учреж-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дение "Средняя общеобразовательная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 имени Жусипбека Аймауытова"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отдела образования города Семей управ-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ления образования области Абай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*L – расстояние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1075</w:t>
            </w:r>
          </w:p>
        </w:tc>
      </w:tr>
    </w:tbl>
    <w:bookmarkStart w:name="z14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города Семей</w:t>
      </w:r>
    </w:p>
    <w:bookmarkEnd w:id="123"/>
    <w:bookmarkStart w:name="z14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города Семей (далее - Порядок) разработан 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 в Реестре государственной регистрации нормативных правовых актов под № 11550),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(зарегистрирован в Реестре государственной регистрации нормативных правовых актов под № 33003) и определяет порядок перевозки в общеобразовательные школы детей, проживающих в отдаленных населенных пунктах города Семей.</w:t>
      </w:r>
    </w:p>
    <w:bookmarkEnd w:id="125"/>
    <w:bookmarkStart w:name="z14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Требования, предъявляемые к перевозчикам и автотранспортным средствам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Перевозки детей осуществляются автобусами, микроавтобусами, оборудованными в соответствии с требованиями Порядка и с предоставлением каждому ребенку отдельного места для сидения.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 перевозкам детей допускаются перевозчики, имеющие автотранспортные средства, пригодные к осуществлению соответствующего вида перевозок и отвечающие требованиям технических регламентов.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перевозки детей допускаются водители, отвечающие требованиям законодательства Республики Казахстан.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547 "Об утверждении правил технической эксплуатации автотранспортных средств" (зарегистрирован в Реестре государственной регистрации нормативных правовых актов под № 12221).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Автобусы, предназначенные для перевозки детей имеют не менее двух дверей и соответствуют Санитарным правилам "Санитарно-эпидемиологические требования к транспортным средствам для перевозки пассажиров и грузов",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января 2021 года № 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под № 22066), а также оборудуются: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опознавательными знаками "Перевозка детей", которые устанавливаются спереди и сзади автобуса;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двумя аптечками первой помощи (автомобильными) с лекарственными средствами и изделиями медицинского назначения согласно Перечню лекарственных средств и изделий медицинского назначения автомобильных аптечек первой медицинской помощи,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июля 2014 года № 368 "Об утверждении перечня лекарственных средств и изделий медицинского назначения автомобильных аптечек первой медицинской помощи" (зарегистрирован в Реестре государственной регистрации нормативных правовых актов под № 9649);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остановки.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Автобусы, микроавтобусы, используемые для перевозки детей, должны иметь: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прочно закрепленные поручни и сидения;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чистые и без порывов обшивки сидений и спинок кресел для пассажиров;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ровные, без выступающих или незакрепленных деталей, подножки и пол салона. Покрытие пола салона выполняется из сплошного материала без порывов;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прозрачные стекла окон, очищенные от пыли, грязи, краски и иных предметов, снижающих видимость через них;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пассажирский салон, отапливаемый в холодное и вентилируемый в жаркое время года, не загроможденный инструментом и запасными частями.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Эксплуатация автотранспортных средств допускается при предоставлении договоров обязательного страхования гражданско-правовой ответственности владельцев автотранспортных средств, договоров обязательного страхования гражданско-правовой ответственности перевозчика перед пассажирами.</w:t>
      </w:r>
    </w:p>
    <w:bookmarkEnd w:id="146"/>
    <w:bookmarkStart w:name="z16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перевозок детей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Расписание движения автобусов согласовывается перевозчиком и заказчиком.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осеннее-зимний период времени площадки должны очищаться от снега, льда, грязи.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Водителю автобуса при перевозке детей не позволяется: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На каждый автобус, осуществляющий перевозку детей, заказчик назначает ответственных лиц из числа сотрудников организации –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классов, прошедших специальный инструктаж для сопровождающих).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перевозчику.</w:t>
      </w:r>
    </w:p>
    <w:bookmarkEnd w:id="163"/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 проведении инструктажа и роспись лиц, прошедших инструктаж, фиксируются в специальном журнале учета инструктажей. Без прохождения сопровождающими инструктажа автобусы заказчику не предоставляются.</w:t>
      </w:r>
    </w:p>
    <w:bookmarkEnd w:id="164"/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проведении инструктажей детально описывается порядок:</w:t>
      </w:r>
    </w:p>
    <w:bookmarkEnd w:id="165"/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автобусов к месту посадки, правила посадки и высадки детей;</w:t>
      </w:r>
    </w:p>
    <w:bookmarkEnd w:id="166"/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размещения в автобусе ручной клади и перевозки багажа;</w:t>
      </w:r>
    </w:p>
    <w:bookmarkEnd w:id="167"/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поведения детей в местах сбора, посадки и высадки, при нахождении в салоне автобуса;</w:t>
      </w:r>
    </w:p>
    <w:bookmarkEnd w:id="168"/>
    <w:bookmarkStart w:name="z1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взаимодействия сопровождающего с водителем;</w:t>
      </w:r>
    </w:p>
    <w:bookmarkEnd w:id="169"/>
    <w:bookmarkStart w:name="z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пользования оборудованием салона: вентиляционными люками, сигналами требования остановки, форточками;</w:t>
      </w:r>
    </w:p>
    <w:bookmarkEnd w:id="170"/>
    <w:bookmarkStart w:name="z1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контроля за детьми при остановках автобуса.</w:t>
      </w:r>
    </w:p>
    <w:bookmarkEnd w:id="171"/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При проведении инструктажа дополнительно отражаются вопросы, связанные с чрезвычайными обстоятельствами (вынужденная остановка, поломка автобуса, ДТП, захват автобуса террористами), в том числе:</w:t>
      </w:r>
    </w:p>
    <w:bookmarkEnd w:id="172"/>
    <w:bookmarkStart w:name="z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эвакуации пассажиров;</w:t>
      </w:r>
    </w:p>
    <w:bookmarkEnd w:id="173"/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использования аварийных выходов из автобуса и пользования устройствами приведения их в действие;</w:t>
      </w:r>
    </w:p>
    <w:bookmarkEnd w:id="174"/>
    <w:bookmarkStart w:name="z1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правила пользования огнетушителями, аптечкой первой помощи.</w:t>
      </w:r>
    </w:p>
    <w:bookmarkEnd w:id="175"/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При массовых перевозках детей заказчик обеспечивает проведение медицинским работником инструктажа сопровождающих по вопросам оказания первой медицинской помощи.</w:t>
      </w:r>
    </w:p>
    <w:bookmarkEnd w:id="1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