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07550" w14:textId="ee075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субсидируемых видов удобрений (за исключением органических) и нормы субсидий на 1 тонну (литр, килограмм) удобрений, приобретенных у продавца удобрений на 2024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области Абай от 5 апреля 2024 года № 69. Зарегистрировано Департаментом юстиции области Абай 12 апреля 2024 года № 255-18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64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субсидирования повышения урожайности и качества продукции растениеводства утвержденных приказом Министра сельского хозяйства Республики Казахстан от 30 марта 2020 года № 107 (зарегистрировано в Реестре государственной регистрации нормативных правовых актов под № 20209), акимат области Абай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перечень субсидируемых видов удобрений (за исключением органических) и нормы субсидий на 1 тонну (литр, килограмм) удобрений, приобретенных у продавца удобрений на 2024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сельского хозяйства области Абай"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области Абай;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области Абай после официального опубликования.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области Абай.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 Абай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Уранхаев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области Абай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апреля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69</w:t>
            </w:r>
          </w:p>
        </w:tc>
      </w:tr>
    </w:tbl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субсидируемых видов удобрений (за исключением органических) и нормы субсидий на 1 тонну (литр, килограмм) удобрений, приобретенных у продавца удобрений на 2024 год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с изменениями, внесенными постановлением акимата области Абай от 11.09.2024 </w:t>
      </w:r>
      <w:r>
        <w:rPr>
          <w:rFonts w:ascii="Times New Roman"/>
          <w:b w:val="false"/>
          <w:i w:val="false"/>
          <w:color w:val="ff0000"/>
          <w:sz w:val="28"/>
        </w:rPr>
        <w:t>№ 180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субсидируемых удобрений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действующих веществ в удобрении,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субсидий (тенге)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 (тонна, литр, килограмм)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Азотные удобрения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 гранулированная пористая модифицированная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 пористая модифицированная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аммиачной гранулированной марки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 марки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Селитра аммиачная марка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аммиачно-нитратное с содержанием азота 33,5 %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N-32,5-33,5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аммония жидкий, марка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NH4NO3-52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375 000,0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 гранулированный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 гранулированный марка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 гранулированный марки В (аммоний сернокислый)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 – побочный продукт (марки 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аммония, марки SiB (модифицированное минеральное 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аммония+BMZ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S-24, B-0,018,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Сульфат-нитрат аммония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 S-13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 21%N+24%S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Сульфонитрат NS 30:7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N-30, S-7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азотное жидкое (N:S)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N-23-28, S-1-3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азотное серосодержащее марка N:S (26:13)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 S-13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46,2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89 286,0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 марки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Карбамид, марки SiB (модифицированное минеральное 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Карбамид+BMZ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N-46,2, B-0,018, Cu-0,03,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Карбамид+BCMZ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N-46,2, B-0,02, Cu-0,03,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Карбамид+BMZ(aa)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N-46,2, B-0,015, Mn-0,001, Zn-0,025, массовая доля свободных аминокислот 0,125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удобрение КАС+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N-28-34, K2O-0,052, SO3-0,046, Fe-0,04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87 500,0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азотное марки КАС-32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N-31,7-32,3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жидкие азотные (КАС)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аммонийный не менее-6,8, N нитратный не менее-6,8, N амидный не менее -13,5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азотные жидкие (КАС)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жидкие азотные (КАС)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N- 29,7-30,3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жидкие азотные КАС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N-31,7-32,3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азотное марки КАС- 28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азотное марки КАС-30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"ЕВРО КАС+S"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N- 27-29,3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N-29-31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N-31-33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Карбамид+S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N-33-40%, S-4-12%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127 600,00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Азотное удобрение coten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N-42, N-NH2-42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1 325 000,0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Фосфорные удобрения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Минеральные удобрения суперфосфат марки "Б"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P2О5-15, К2О-2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42 500,0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Суперфосфат марки "А" (аммонизированный суперфосфат (ASSP))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P2О5-15, К2О-2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Haifa UP, фосфат мочевины (17.5-44-0)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N-17,5, Р2О5-44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424 000,0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18-44-0 (UP)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N-18%, P2O5-44%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N10, P-46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86 500,0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 12-52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12, P 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Аммофоc 12:52, марки SiB (модифицированное минеральное удобрение)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12:52+B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P-52, B-0,03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12:52+Zn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P-52, Zn-0,21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12:52+ВMZ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P-52, B-0,018, Mn-0,030, Zn-0,06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12:52+BMZ(aa)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N-12.P2O5-52.B-0.015.Mn-0.001.Zn-0.025. массовая доля свободных аминокислот 0,125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плюс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P-48, MgO-2, S-2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Аммофос, марки 12:39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12, P 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Аммофос, марки 11:42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P-42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 10:36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 10:33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Калийные удобрения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хлористый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K2О-60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113 840,0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Хлористый калий, марки SiB (модифицированное минеральное 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хлористый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хлористый (для экспорта)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0-0-61 (KCl)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K2O-61%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Хлорид калия марки SOLUMOP®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KCl-95,8, K2O-60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хлористый калий марки B 45%+ BMZ(aa)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K2O-45, MgO-2, B-0,015, Mn-0,001, Zn-0,025, массовая доля свободных аминокислот 0,125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хлористый калий марки А-60%+BMZ(aa)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K2O-60, B-0,015, Mn-0,001, Zn-0,025, массовая доля свободных аминокислот 0,125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Сернокислый калий, марки SiB (модифицированное минеральное 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сернокислый (сульфат калия) очищенный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K2O-53, SO3-45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сернокислый (сульфат калия) очищенный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К2О-53,0, S-18,0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 (калий сернокислый)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K2O-52, SO4-53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 (калий сернокислый)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K2O-50, SO4-51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 SOP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калия-более 99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 (Krista SOP)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K2O-52, SO3-45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 (Yara Tera Krista SOP)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K2O-52, SO3-45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K2O-51, SO3-45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K2O-52, SO3-45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K2O-51, SO3-47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калий сернокислый (сульфат калия) очищенный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K2О-53, S-18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K2О-53, S-18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 (Solupotasse®)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K2О-53, S-18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 растворимый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K2O-51,5, SO4-56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0-0-51 (SOP)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K2O-51%, SO3-47%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ФЕРТИКА Сульфат калия (калий сернокислый)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K2O-52, SO4-52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120 000,00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YaraTera Krista SOP (сульфат калия)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K2O-52, S-18, SO3-45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Комплексные минеральные удобрения ФЕРТИМ (КМУ ФЕРТИМ) марки KMg (Fertim KMg 55:5)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K2O-55, MgO-5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160 000,0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Комплексные удобрения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Фосфорно-калийные удобрения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Р-26%, К-5%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удобрение (ЖКУ)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Р-37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жидкие комплексные (ЖКУ) марки 11-37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Р-37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P2O5-37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жидкие комплексные (ЖКУ) марки 10-34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Р-34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15:15:15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P2O5-13, K2O-8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N-43,9, P-0,3, K-1,5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P2O5-14, K2O-23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15:15:15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15-15-15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15:15:15, марки SiB (модифицированное минеральное 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15 P 15 K 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серосодержащее марки NPK(S) 15:15:15(10)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N-15.P-15.K-15.S-10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16:16:16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16 P 16 K 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16-16-16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NPK:16-16-16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P2O5-16, K2O-16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NPK:16-16-8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P2O5-16, K2O-8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16:16:16, марки SiB (модифицированное минеральное 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17:17:17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P-17, K-17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16:16:16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16:16:16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Азофоска (нитроаммофоска) марки NPK (МОР) 16:16:16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7:7:7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 P-7, K-7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Комплексное азотно-фосфорно-калийное удобрение марка 8:24:24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P-24, K-24,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8:24:24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P-24, K-24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10:20:20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P-20, K-20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Комплексное азотно-фосфорно-калийное удобрение марка 16:16:16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(N-16, P-16, K-16, S-2, Ca-1, Mg-0,6)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17:0,1:28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P-0,1, K-28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17:0,1:28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P-0,1, K-28, S-0,5, Ca-0,5, Mg-0,5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Комплексное азотно-фосфорно-калийное удобрение марка 17:0,1:28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P-0,1, K-28, S-0,5, Ca-0,5, Mg-0,5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21:0,1:21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P-0,1, K-21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NPK 24-6-15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N-24, P-6,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NPKS 21-10-10-2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P-10, K-10, S-2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NPKS 22-7-12-2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N-22, P-7, K-12, S-2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15:24:16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P-24,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15:24:16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P-24, K-16,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16-16-8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диаммофоска 10-26-26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NPK-1 (диаммофоска)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диаммофоска 10-26-26, NPK-1 (диаммофоска)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(диаммофоска), марки 10:26:26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10:26:26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Смешанные минеральные удобрения ФЕРТИМ марки FertiM NPK 10:26:26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P2O5-26, К2О-26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10:20:20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20 K 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12:32:12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 P-32 K-12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13:19:19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P-19, K-19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серосодержащее марки NPK(S) 8-20-30(2)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K-30, S-2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8:19:29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P-19, K-29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8:20:30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NPK-1 (диаммофоска)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13-13-24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P-13, K-24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марки: 19:4:19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P-4, K-19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марки: 21:1:21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P-1, K-21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23:13:8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P-13, K-8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NPK, марки: 16:16:16+В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K-16, B-0,03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NPK, марки: 16:16:16+Zn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K-16, Zn-0,21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NPK марки: 16:16:16+BMZ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K-16, B-0,018, Mn-0,03, Zn-0,06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16:16:16+BMZ(aa)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N-16.P2O5-16.K2O-16.B-0.015.Mn-0.001.Zn-0.025.массовая доля свободных аминокислот 0,125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NPK марки: 16:16:16+BCMZ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N- 16, P-16, K-16, B-0,02, Cu-0,03,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20:10:10+S+Zn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20, P 10, K 10, Zn-0,21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серосодержащее, марки NPK(S) 8-20-30(2)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K-30, S-2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NPKS-8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K-30, S-2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20-10-10+S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P-10, K-10, S-4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серосодержащее, марки NPК(S) 15-15-15(10)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K-15, S-10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27-6-6+S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P-6, K-6, S-2,6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27-6-6+S+Zn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P2O5-6, K2O-6, S-2,6, Zn-0,21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(азофоска),марки NPK 27-6-6+S+B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P2O5-6, K2O-6, S-2,6, B-0,03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(азофоска),марки NPK 27-6-6+S+BCMZ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P2O5-6, K2O-6, S-2,6, B-0,02, Cu-0,03, Mn-0,03, Zn-0,06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(азофоска),марки NPK 27-6-6+S+BMZ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P2O5-6, S-2,6, B-0,018, Mn-0,03, Zn-0,06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серосодержащее, марки NPК(S)13-17-17(6)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P-17, K-17, S-6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серосодержащее, марки NPК(S) 13-17-17(6)+0,15В+0,6Zn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P-17, K-17, S-6, В-0,15, Zn-0,6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14:14:23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K-23, S-1,7, Ca-0,5, Mg-0,9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14:14:23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23:13:8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P-13, K-8, S-1, Ca-0,5, Mg-0,4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марка NPK-1 (диаммофоска)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P2O5-26, S-27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марка NPKS-4 (N-15, P-15, K-15, S-11)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P2O5-15, K2O-15, S-11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10:26:26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(диаммофоска), марки 10:26:26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диаммофоска NPK 10:26:26+B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S-2, B-0,03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диаммофоска NPK 10:26:26+Zn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S-2, Zn-0,21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диаммофоска NPK 10:26:26+BMZ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S-2, B-0,018, Mn-0,03, Zn-0,06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диаммофоска NPK 10:26:26+BCMZ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S-2, B-0,02, Mn-0,03, Zn-0,06, Cu-0,03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марка NPKS-8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P2O5-20, K2O-30, S-2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NPKS-4 (NPK 15:15:15:11)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P-15%, K-15%, S-11%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20:10:10+S+B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20, P 10, K 10, S-4, B-0,03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20:10:10+S+BMZ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P-10, K-10, S-4, B-0,018, Mn-0,03, Zn-0,06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20:10:10+S+BCMZ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P-10, K-10, S-4, B-0,02, Mn-0,03, Zn-0,06, Cu-0,03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состава, марки 8:24:24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P-24, K-24,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состава, марки 17:0,1:28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P-0,1, K-28, S-0,5, Ca-0,5, Mg-0,5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состава, марки 15:24:16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P-24, K-16,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Нитроаммофоска, марки 14:14:23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K-23, S-1,7, Ca-0,5, Mg-0,9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 марки NP+S=20:20+14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S-14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серосодержащее, марки 20:20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серосодержащее, марки 20:20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S-8-14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Азотно-фосфорное серосодержащее удобрение, марки SiB (модицированное минеральное 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Комплексные минеральные удобрения ФЕРТИМ (КМУ ФЕРТИМ) марки NPS (N-20, P-20 +S-14)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P2О5-20 +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серосодержащее, марки NP+S=16:20+12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Cульфоаммофос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S-10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Сульфоаммофос марки 14:27:10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P-27, S-10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Сульфоаммофос марки 16:20:12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сульфоаммофос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P2O5-16, S-10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Комплексные минеральные удобрения ФЕРТИМ (КМУ ФЕРТИМ) марки NPS (N-9, P-14 + S-10)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P-14, S-10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 (NP(S)) Сульфоаммофос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серосодержащее, марки 20:20+BCMZ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S-14, B-0,02, Cu-0,03, Mn-0,030, Zn-0,060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101 475,00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серосодержащее, марки 20:20+Zn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S-14, Zn-0,21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серосодержащее, марки 20:20+В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S-14, B-0,03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серосодержащее, марки 20:20+ВMZ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S-14, B-0,018,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NPS 20:20+BMZ(aa)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S-14, B-0,015, Mn-0,001, Zn-0,025, массовая доля свободных аминокислот 0,125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101 475,00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Азот-фосфор-серасодержащее удобрение (NPS- удобрение) Марки А гранулированное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NH4-не менее-6,0, P2O5-12,0, SO3-15,0, CaO-14,0, MgO-0,25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101 475,0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специальный водорастворимый, марки 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P2О5-61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водорастворимый кристаллический марки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специальный водорастворимый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дигидрофосфат-98,0-99,5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P2О5-61, N 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очищенный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N-12%, P2O-61%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водорастворимый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N-NH4-12±1%, P2O5-61±1%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12-61-0 (MAP)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N-12%, P2O5-61%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монофосфат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P-52, K-34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258 929,0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Монокалийфосфат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P2O-52, K20-34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Монокалийфосфат (МКР)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P2O-52, K20-34,4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MKP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монокалийфосфат-более 95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Haifa Монофосфат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P2O5-52, K20-34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0-52-34 (MKP)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P2O5-52%, K2O–34%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Agrolution pH Low 151 10-50-10+TE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P2O5-50, K2O-10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513 393,00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Agrolution pH Low 20-20-20 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513 393,00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Agrolution pHLow 11-10-40+TE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P2O5-10, K2O-40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513 393,00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Amco Sugar Beet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MgO-3%, Mn-3%, B-11%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1 027,00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AmcoCorn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Mn-5%, Zn-5%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Amcolon 16-8-24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N-16%, P2O5-8%, K2O-24%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Amcolon 20 - 20 -20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NH4-N-3,4%, NO3-N-5,3%, NH2-N-11,3%, P2O5-20%, K2O-20%, Fe-ЭДТА-0,050%, Mn-ЭДТА-0,020%, Zn-ЭДТА-0,020%, Cu-ЭДТА-0,010%, B-0,010%, Мо-0,001%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BORDO TAN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Cu-20%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PLANSTAR12-43+2MGO+7SO3+0.05CU+1MN+0.2ZN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P₂O₅-12%, N-43%, MgO-2%, SO3-7%, Cu-0,05%, Mn-1%, Zn-0,2%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757 500,00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"PLANSTAR 10-45 + 7 SO3 + 1 FE + 0.6 MN + 0.5 ZN"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P2O5-45%, SO3-7%, Fe-1%, Mn- 0,6000%, Zn-0,5000%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"PLANSTAR 10-46 + 5 SO3 + 0.6 MN + 0.5 ZN"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P2O5-46%, SO3-5%, Mn-0,6000%, Zn-0,5000%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"PLANSTAR 8-25 + 17 SO3 + 4 FE"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N-8%, P2O5-25%, SO3-17%, Fe-4%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Spreybac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N-4%, P2O5-1%, B-0,1%, Zn-1%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GOLD 12-12-36+TE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N-12%, NH4-1,9%, NO3-10,1%, P2O5-12%, K2O-36%, MgO-1%, SO3-2,5%, B-0,025%, Cu-0,01%, Fe-0,07%, Mn-0,04%, Zn-0,025%, Mo-0,004%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GOLD 13-40-13+TE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P2O5-40%, K2O-13%, B-0,01%, Cu-0,01%, Fe-0,02%, Mn-0,01%, Mo-0,005%, Zn-0,01%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GOLD 15-5-30+TE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P2O5-5%, K2O-30%, MgO-2%, B-0,01%, Cu-0,01%, Fe-0,02%, Mn-0,01%, Mo-0,005%, Zn-0,01%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GOLD 16-8-24+TE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N-16%, P2O5-8%, K2O-24%, MgO-2%, B-0,01%, Cu-0,01%, Fe-0,02%, Mn-0,01%, Mo-0,005%, Zn-0,01%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GOLD 18-18-18+TE+MgO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N-18%, P2O5-18%, K2O-18%, MgO-1%, B-0,01%, Cu-0,01%, Fe-0,02%, Mn-0,01%, Mo-0,005%, Zn-0,01%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GOLD 20-20-20+TE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P2O5-20%, K2O-20%, B-0,01%, Cu-0,01%, Fe-0,02%, Mn-0,01%, Mo-0,005%, Zn-0,01%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GOLD 3-5-40+TE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P2O5-5%, K2O-40%, B-0,01%, Cu-0,01%, Fe-0,02%, Mn-0,01%, Mo-0,005%, Zn-0,01%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MIRACLE 10-40-10+TE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P2O5-40%, K2O-10%, B-0,01%, Cu-0,01%, Fe-0,02%, Mn-0,01%, Mo-0,005%, Zn-0,01%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MIRACLE 10-50-10+TE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P2O5-50%, K2O-10%, B-0,01%, Cu-0,01%, Fe-0,02%, Mn-0,01%, Mo-0,005%, Zn-0,01%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MIRACLE 19-19-19+TE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N-19%, P2O5-19%, K2O-19%, B-0,01%, Cu-0,01%, Fe-0,02%, Mn-0,01%, Mo-0,005%, Zn-0,01%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сернокислый (сульфат магния)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МgO-29,1-29,8, S-23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139 179,00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азотно-магниевое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N-34,4, MgO-0,3-1,0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75 893,00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PREMIUM 10-52-5+TE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P2O5-52%, K2O-5%, B-0,01%, Cu-0,01%, Fe-0,02%, Mn-0,01%, Mo-0,005%, Zn-0,01%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PREMIUM 17-7-27+TE+MgO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N-17%, P2O5-7%, K2O-27%, MgO-2%, B-0,01%, Cu-0,01%, Fe-0,02%, Mn-0,01%, Mo-0,005%, Zn-0,01%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PREMIUM 21-21-21+TE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N-21%, P2O5-21%, K2O-21%, B-0,01%, Cu-0,01%, Fe-0,02%, Mn-0,01%, Mo-0,005%, Zn-0,01%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AGRI-GEL-10-30-10+ME"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P2O5-30%, К2O-10%, Fe-0,01%, Mn-0,025%, Zn-0,01%, Cu-0,03%, B-0,027%, Mo-0,003%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2 450,00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AGRI-GEL-10-5-30+ME"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P2O5-5%, К2O-30%, SO3-20%, B-0,03%, Fe-0,01%, Mn-0,05%, Ca-0,05%, Zn-0,01%, Mo-0,01%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AGRI-GEL-20-20-20+ME"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P2O5-20%, К2O-20%, Fe-0,03%, Mn-0,02%, Zn-0,01%, Cu-0,02%, B-0,03%, Mo-0,002%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AGRI-GEL-MIX"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К2O-1%, Fe-6,5%, Mn-6%, Zn-0,8%, Cu-0,7%, MgO-2,2%, B-0,9%, Mo-0,4%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AGRI-GEL-ZN-80"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К2O-1%, Zn-80%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AGRI-GEL-FE-15"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К2O-1%, Fe-15%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AGRI-GEL-K45"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K-45%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HD HIERRO"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К2O-1%, Fe-15%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"Fertiroyal 5-30-20 + Micro"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P2O5-30%, K2O-20%, Mg-1%, B-1%, Cu-2%, Fe-1%, Mn-4%, Zn-5%, Mo-0,5%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1 122,00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"Basfoliar 36 Extra SL"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N-27%, MgO-3, B-0,02, Cu-0,2, Fe-0,02, Mn-1, Mo-0,005, Zn-0,01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3 960,00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"pH Power"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Пентаоксид фосфора – не менее 26%; Вода – не более 60%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2 161,00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минеральное ФЕРТИКА марки: ФЕРТИКА Листовое 10-5-40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P2O5-5, K2O-40, MgO-0,5, SO3-4,4, B-0,01, Cu-0,004, Fe-0,14, Mn-0,14, Zn-0,003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1 125,00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минеральное ФЕРТИКА марки: ФЕРТИКА Листовое 13-40-13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P2O5-40, K2O-13, MgO-0,1, SO3-0,08, B-5, Fe-0,08, Mn-0,08, Cu-0,003, Zn-0,03, Mo-0,003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минеральное ФЕРТИКА марки: ФЕРТИКА Листовое 18-18-18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K2O-18, MgO-1,4, SO3-1,8, B-0,01, Fe-0,1, Mn-0,1, Cu-0,01, Zn-0,003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минеральное ФЕРТИКА марки: ФЕРТИКА Листовое 4-13-36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 P2O5-13, K2O-36, MgO-1,6, SO3-7,7, B-0,01, Cu-0,03, Fe-0,1, Mn-0,1, Zn-0,002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минеральное с микроэлементами ФЕРТИКА Плюс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P2O5-20, K2O-27, Fe-0,1, Mn-0,1, Cu-0,01, Zn-0,01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минеральное ФЕРТИКА марки: ФЕРТИКА Плюс 12-11-26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P2O5-11, K2O-26, MgO-2,5, SO3-3,3, B-0,01, Fe-0,1, Mn-0,1, Cu-0,03, Zn-0,002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минеральное ФЕРТИКА марки: ФЕРТИКА Плюс 6,4-11-31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N-6,4, P2O5-11, K2O-31, MgO-2,6, SO3-4,4, B-0,01, Fe-0,1, Mn-0,1, Cu-0,03, Zn-0,002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ФУЛЬВОГУМАТ, марки БИОСТАРТ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калийные соли, гуминовые кислоты≤40%, калийные соли, фульвокислоты≤5%, биокатализатор≤50%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75 000,00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ФУЛЬВОГУМАТ, марки ЭКСПРЕСС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калийные соли, гуминовые кислоты≤12%, калийные соли, фульвокислоты≤3%, калий фосфокнокислый однозамещенный≤1,35%, карбамид≤2,5%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ФУЛЬВОГУМАТ, марки ЭКСТРИМ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калийные соли, гуминовые кислоты≤12%, калийные соли, фульвокислоты≤3%, калий фосфокнокислый однозамещенный≤1,5%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гелеобразное SUPER 7-7-7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N-7%, P2O5-7%, K2O-7%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Дрип 19-19-19 + 3MgО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KH2PO4-25%, KNO3-10%, CH4NO2-25%, MgSO4-2,5%, пекацид-0,5%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1 651,00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Дрип 3-10-37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K2SO4-25%, KH2PO4-10%, KNO3-10%, MgSO4-10%, пекацид-2,5%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1 406,00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YaraLiva Calcinit (нитрат кальция)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N-15,5, NH4-1,1, NO3-14,4, CaO-26,5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156 250,00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YaraLivaТМ CALCINIT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YaraLiva CALCINIT (кальциевая селитра)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кальций нитрат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N-15,5, CaO-26,6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концентрированный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CaO-32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концентрированный (Haifa-Cal Prime)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N-NО3-16,7, CaO-33; Ca-23,5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жидкий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Са(NО3)2-51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(кальциевая селитра) марки 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CaО-27,0%, N-14,9%, NO3-14,2%, NH3-0,7%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(кальциевая селитра) марки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CaО-26,3%, N-14,5%, NO3-13,8%, NH3-0,7%, В-0,3%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(кальциевая селитра) марки 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СаО-23,8%, N-12,0%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Haifa Кальциевая селитра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N-15,5, NH4-1,1, NO3-14,4, CaO-26,5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15-0-0 + 27 CaO (CN)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CaO-27%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Кальциевая селитра Abocol CN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N-15,5, N-NO3-14,4, CaO-26,5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Kristalon Special 18-18-18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NH4-3,3, NO3-4,9, Nкарб-9,8, P2O5-18, K2O-18, MgO-3, SO3-5, B-0,025, Cu-0,01, Fe-0,07, Mn-0,04, Zn-0,025, Mo-0,004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330 357,00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Kristalon Red 12-12-36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NH4-1,9, NO3-10,1, P2O5-12, K2O-36, MgO-1, SO3-27,5, B-0,025, Cu-0,01, Fe-0,07,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Kristalon Yellow 13-40-13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NH4-8,6, NO3-4,4, P2O5-40, K2O-13, SO3-27,5, B-0,025, Cu-0,01, Fe-0,07,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водорастворимое NPK удобрение с микроэлементами Kristalon Brown 3-11-38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N-NO3-3, P2O5-11, K2O-38, MgO-4, SO3-27,5, B-0,025, CuO-0,1, Fe-0,07, Mn-0,04, Mo-0,004, Zn-0,025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Kristalon Brown 3-11-38 (Кристалонкоричневый)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N-NO3-3, P2O5-11, K2O-38, MgO-4, SO3-27,5, B-0,025, CuO-0,01, Fe-0,07, Mn-0,04, Mo-0,004, Zn-0,025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Комплексные водорастворимые NPK удобрения с микроэлементами Yara Tera Kristalon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NO3-7, Nкарб-7, P2O5-11, K2O-31,MgO-2,5, SO3-5, B-0,02, Cu-0.01, Fe-0,15, Mn-0,1, Zn-0,01, Mo-0,002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 Captan Cu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Cu-5,5%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 GUARD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Cu-5%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 Ideal AntiSalt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MgO-0,1%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 Ideal Boron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B-8,5%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 King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Zn-14%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 MICRO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N-2,5%, B-0,8%, Cu-0,4%, Fe-4,5%, Mo-0,02%, Mn-2%, Zn-4,5%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 ZNRAC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Zn-20%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 AMINO-L 39"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 ANTISALT"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N-7%, Ca-13%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 B"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N-3,2%, B-10%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 Cu"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Cu-7%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 FLOWER"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N-3,5%, P2O5-10%, B-1%, Mo-0,5000%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 FULVO"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N-3,7%, P2O5-1%, К2O-1%, SO3-6%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 MO"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N-3,2%, Mo-6,8100%, Fe-0,8400%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 P/K"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P2O5-27,8%, К2O-19,2%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"AGRI-FOLIAR"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N-5,2%, B-0,102%, SO2-3,6%, Mn-0,512%, Zn-0,816%, Mo-0,022%, Cu-0,100%, Fe-0,110%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"AGRI-N+"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"AGRI-N"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N-18,3%, Fe-0,1087%, Zn-0,1087%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"AGRI-PH"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N-3,8%, P2O5-15,4%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"CHROMASTIM"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К2O-7%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AGRI-SUPER-CA"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CaO-30%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SUPERCALCIO"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CaO-30%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ULTRAPREMIUM-RAÍZ"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N-1,02%, P2O5-3,1%, К2O-7,25%, B-0,11%, Fe-0,15%, Mo-0,21%, MgO-0,52%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"FOLIFOL"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"NS FORCE 60"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N-11,7%, SO3-47,6%, B-0,0140%, Cu-0,0039%, Fe-0,0780%, Mn-0,0749%, Mo-0,0016%, Zn-0,0187%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Appetizer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MnCl2-2,64%, ZnCl2-2,17%, NaOH-0,86%, GA142-93,33%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6 499,00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Кристалические хелатные удобрения Ультрамаг: "хелат Fe-13"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Fe–13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3 431,00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Кристалические хелатные удобрения Ультрамаг: "хелат Zn-15"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Кристалические хелатные удобрения Ультрамаг: "хелат Cu-15"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3 431,00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 BRASSITREL PRO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N-4,5%, Ca-5,8%, CaO-8,1%, Mg-4,6%, MgO-7,7%, B-3,9%, Mn-4,6%, Mo-0,3%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3 488,00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 AGRIPHOS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P205-29,1, K20-6,4,Cu-1, Fe-0,3, Mn-1,4, Zn-1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ZINTRAC 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Zn-40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MOLYTRAC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P2O5-15,3, Mo-15,3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14 388,00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BORTRAC 150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N-4,7, B-11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1 455,0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 BORTRAC 150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 KOMBIPHOS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P2О5-29,7, K20-5,1, MgO-4,5, Mn-0,7, Zn-0,34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 KOMBIPHOS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P2O5-29,7%, K2О-5,1%, Mg-2,7%, MgO-4,5%, Mn-0,7%, Zn-0,3%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 "Magnesium Sulphate"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МgО-16%, SО3-32%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Tera Krista K Plus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N-13,7, NO3-13,7, K2O-46,3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357 000,00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YaraTera Krista K Plus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N-13,5%, NO3-13,5%, K2O-45,5%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13-0-46 (NOP)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K2O-46%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357 000,00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калиевая техническая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N-13,5, К-37,6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357 000,00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11-0-0 + 15 MgO (MN)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N-11%, MgO-15%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BlackJak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 19-21, фульвокислоты-3-5, ульминовые кислоты и гумин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5 598,00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Terra-Sorb foliar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9,3, N-2,1, B-0,02, Zn-0,07, Mn-0,04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6 982,00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Terra-Sorb complex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20, N-5,5, B-1,5, Zn-0,1, Mn-0,1, Fe-1,0, Mg-0,8, Mo-0,001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6 982,00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Millerplex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P205-3, K20-3, экстракт морских водорослей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6 498,00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Millerplex (Миллерплекс)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YaraVita™ Azos 300™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S-22,8, N-15,2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YaraMila Complex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N-12%, N-NO3-5%, N-NH4-7%, P2O5-11%, K2O-18%, MgO-2,7%, SO3-20%, B-0,015%, Fe-0,2%, Mn-0,02%, Zn-0,02%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487 500,00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Бесхлорное комплексное минеральное удобрение Yara Mila Complex 12-11-18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P2O5-11, K2O-18, MgO-2,7, SO3-20, B-0,015, Mn-0,02, Zn-0,02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487 500,00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Mila NPK 16-27-7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P2O5-27, K2O-7, SO3-5, Zn-0,1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225 000,00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Mila NPK 12-24-12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P2O5-24, K2O-12, MgO-2, SO3-5,Fe-0,2, Zn-0,007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YaraMila 16-27-7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P2O5-27, K2O-7, SO3-5, Zn-0,1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Mila NPK 9-12-25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P2O5-12, K2O-25, MgO-2, SO3-6,5, В-0,02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YaraMila NPK 7-20-28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N-7%, P2O5-20%, K2O-28%, MgO-2%, SO3-7,5%, B-0,02%, Fe-0,1%, Mn-0,03%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YaraMila Cropcare 11-11-21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N-11%, NO3-4,4%, NH4-6,6%, P2O5-10,5%, K2O-21,2%, MgO-2,6%, SO3-25%, B-0,05%, Cu-0,03%, Fe-0,08%, Mn-0,25%, Mo-0,002%, Zn-0,04%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225 000,00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YaraMila Cropcare NPK (Mg S) 8-11-23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N-8%, NO3-2,6%, NH4-5,4%, P2O5-11,4%, K2O-22,9%, MgO-4,2%, SO3-29,3%, B-0,05%, Cu-0,05%, Mn-0,25%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680 625,00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YaraRega 9-5-26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P2O5-5, K2O-26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527 625,00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YaraRega 9-0-36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K2O-36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YaraVitaTM BioNUE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кислоты-15%, Mn-1%, Zn-1%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TM Seedlift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P2O5-26, Zn-27,5, Ca-16,9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Hydromag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N-4,6%, Mg-19,9 %, MgO-33,1%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Thiotac 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S-30, N-20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GRAMITREL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N-3,9%, Mg-9,15%, Cu-3,0%, Mn-9,1%, Zn-4,9%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4 163,00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Биостим, марки "Старт"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аминокислоты–5,5, полисахариды–7,0, N–4,5, Р2О5–5,0, К2О–2,5,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MgO-1,0, Fe – 0,2, Mn – 0,2, Zn–0,2, Cu-0,1, B–0,1,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Mo–0,01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Биостим, марки "Универсал"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аминокислоты–10,0, N–6,0, К2О–3,0%, SO3–5,0%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Биостим, марки "Рост"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аминокислоты–4,0, N–4,0, Р2О5–10,0, SO3–1,0, MgO-2,0, Fe–0,4, Mn–0,2, Zn–0,2, Cu–0,1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Биостим, марки "Зерновой"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аминокислоты–7,0, N–5,5, Р2О5–4,5, К2О–4,0,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SO3–2,0, MgO-2,0, Fe–0,3, Mn–0,7, Zn–0,6, Cu-0,4, B–0,2, Mo–0,02, Co–0,02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Биостим, марки "Масличный"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аминокислоты–6,0, N–1,2, SO3–8,0, MgO-3,0, Fe–0,2, Mn–1,0, Zn–0,2, Cu–0,1,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B–0,7, Mo–0,04, Co–0,02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Биостим, марки "Свекла"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аминокислоты-6,0,N-3,5, SO3-2,0, MgO-2,5, Fe-0,03, Mn-1,2, Zn-0,5, Cu-0,03, B-0,5, Mo-0,02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Биостим, марки "Кукуруза"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аминокислоты-6,0, N-6, SO3-6,0, MgO-2,0,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Fe-0,3, Mn-0,2, Zn-0,9, Cu-0,3, B-0,3, Mo-0,02, Cо-0,2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Комби, марки "Для кукурузы"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SO3-4,2%,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MgO-2,0%, Fe-0,7%, Mn-0,7%, Zn-1,1%, Cu-0,6%,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B-0,4%, Mo-0,003%,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Ti-0,02%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Комби, марки "Для масличных"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SO3-2,5%, MgO-2,5%, Fe-0,5%, Mn-0,5%, Zn-0,5%, Cu-0,1%, B-0,5%, Mo-0,005%, Ti-0,03%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Комби, марки "Для зерновых"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SO3-4,5%, MgO-2,0%, Fe-0,8%, Mn-1,1%, Zn-1,0%, Cu-0,9%, Mo-0,005%, Ti-0,02%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Комби, марки "Для бобовых"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SO3-1,0%, MgO-2,0%, Fe-0,3%, Cо-0,002%, Mn-0,4%, Zn-0,5%, Cu-0,2%, B-0,5%, Mo-0,036%, Ti-0,02%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Комби, марки "Для картофеля"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SO3-2,5%, MgO-2,5%, Fe-0,3%, Cо-0,002%, Mn-0,6%, Zn-0,65%, Cu-0,2%, B-0,4%, Mo-0,005%, Ti-0,03%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Комби, марки "Для свеклы"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SO3-1,8%, MgO-2,0%, Fe-0,2%, Mn-0,65%, Zn-0,5%, Cu-0,2%, B-0,5%, Mo-0,005%, Ti-0,02%, Na2O-3,0%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удобрение, марки 6:14:35+2MgO+MЭ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P-14, K-35, MgO-2, В-0,02, Cu-0,005, Mn-0,05, Zn-0,01, Fe-0,07, Mo-0,004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330 357,00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удобрение, марки 12:8:31+2MgO+MЭ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P-8, K-31, MgO-2,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удобрение, марки: 12:8:31+2MgO+МЭ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P-8, K-31+2MgO+МЭ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удобрение, марки: 13:40:13+МЭ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P-40, K-13+МЭ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удобрение, марки 13:40:13+MЭ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P-40, K-13,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удобрение, марки 15:15:30+1,5MgO+МЭ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K-30, MgO-1,5,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удобрение, марки 18:18:18+3MgO+МЭ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N-18±2, P-18±2, K-18±2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удобрение, марки 20:20:20+МЭ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K-20,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удобрение, марки: 3:11:38+3MgО+МЭ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P-11, K-38+3MgO+MЭ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Старт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Zn-1%, аминокислоты-9%, L-аминокислоты-6,5%, экстракт морских водорослей-4%, органическое вещество-30%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3 491,00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Старт СоМо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Zn-1%, Со-0,5%,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Mo-1%, аминокислоты-9%, L-аминокислоты-6,5%, экстракт морских водорослей-4%, органическое вещество-30%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3 491,00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Фолиар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Zn-0,75%, Mn-0,5%,B-0,1%, S - 4%, Fe-0,1%, Cu-0,1%, Mo-0,02%, Co-0,01%, аминокислоты-10%, органические вещества-40%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2 340,00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Свекловичный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N-3,5%, P-2%, Mn-1%,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B-0,3%, S-2%, аминокислоты-7%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2 495,00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Раис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"L"-аминокислоты-4,7%, экстракт морских водорослей-4%, органические вещества-22%, N-5,5%, К-1%, Zn-0,15%, Mn-0,3%, B-0,05%, S-4%, Fe-0,5%, Cu-0,05%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3 433,00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Макс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Аминокислоты, всего – 14,4%; N – 7%; Органические вещество, всего -60%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2 168,00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Брикс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Экстракт морских водорослей – 10%; Органические вещество, всего -20%; К – 18%; B – 0,2%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2 186,00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Флауэр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P-10%, B-1%, Mo-0,5%, аминокислоты-3%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2 943,00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Текс Фрут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Zn-0,05%, B - 0,14%, Mg-0,7 %, Mo-0,02%, Ca-12%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2 223,0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Агрифул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Гуминовый экстракт - 25%, Органические вещества -45%, N - 4,5%, Р - 1%, К - 1%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1 768,00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Агрифул Антисоль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вещества - 37%; Гуминовые экстракты (фульвокислоты) -18%; N - 9%; Ca - 10%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1 880,00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Микс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N-2%, Zn-0,7%, Mn-0,7%,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B-0,1%, Fe-3%, Cu-0,3%,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Mo-0,1%, L-аминокислоты-6%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1 928,00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В этаноламин-10%, L-аминокислоты-6%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2 280,00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CaB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Са-10%, B-0,2%, L-аминокислоты-6%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2 051,00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N-1,5%, Zn-8%, L-аминокислоты-6%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2 134,00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Fe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N-2,5%, Fe-6%, L-аминокислоты-6%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1 951,00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N-0,9%, К-20%, L-аминокислоты-5%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2 385,00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Mg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N-6%, Mg-6%, L-аминокислоты-6%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1 649,00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Cu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Глюконат меди - 6,5%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2 913,00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Tекнокель 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N-0,12%, S-65%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Tекнокель 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Zn-0,1%, Fe-0,1%, pH-4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1 596,00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Fe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(EDDHSA о-о) - 6,0%; Fe (EDDHSA) - 3,8%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3 280,00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Bmo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L-аминокислоты - 1,0%; N - 5,0%; B водорастворимый - 10,0%; Мо - 0,02%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2 588,00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Mn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- 3,0%; Mn - 6,0%; L-аминокислоты - 6,0%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CONTROLPHYT PK/ КОНТРОЛФИТ РК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P2O5-30%, K2O-20%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3 258,00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РК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Р-30%, К-20%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Si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SiO-17%, K-7%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2 313,00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Текнофит PH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поли-гидрокси-карбокислоты-20%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2 902,00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Tecnophyt PH+/ Текнофит PH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Tecnophyt PH+/ Текнофит PH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 M40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Р-0,1%, К-2,5%, органические вещества-35%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Вива (Viva)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N-3,0%, K2O-8,0%, C-8,0%, Fe-0,02% (EDDHSA), Полисахариды, Витамины, Белки, Аминокислоты, Очищеные Гумусовые 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1 543,00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Бороплюс (Boroplus)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2 362,00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Брексил кальций (Brexil Ca)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CaO-20% (LSA), B-0,5%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3 285,00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Брексил комби (Brexil Combi)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B-0,9%, Cu-0,3%(LSA), Fe-6,8% (LSA), Mn-2,6% (LSA), Mo-0,2% (LSA), Zn-1,1%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3 106,00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Брексил Микс (Brexil Mix)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MgO-6% (LSA), B-1,2%, Cu-0,8% (LSA), Fe-0,6% (LSA), Mn-0,7% (LSA), Mo-1,0% (LSA), Zn-5,0% (LSA)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2 694,00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Брексил Мульти (Brexil Multi)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-8,5%, B-0,5%, Fe-4%, Mn-4%, Zn-1,5%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KEY FEEDS ZINC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337 054,00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Брексил Феррум (Brexil Fe)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Fe-10%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2 916,00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Брексил Цинк (Brexil Zn)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Zn-10%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3 276,00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Brexil Mn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Mn-10%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2 938,00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Кальбит C (Calbit C)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CaO-15%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1 911,00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13:40:13 (Master 13:40:13)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N-13%; Р205-40%;К2O-13%, B-0,02%, Cu-0,005% (EDTA), Fe-0,07% (EDTA), Mn-0,03% (EDTA), Zn-0,01% (EDTA)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1 261,00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15:5:30+2 (Master 15-5-30+2)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N-15%; Р205-5%;К2O-30%, MgO-2%, B-0,02%, Cu-0,005% (EDTA), Fe-0,07% (EDTA), Mn-0,03% (EDTA), Zn-0,01%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УдобрениеМастер 18:18:18+3MgO+S+TE (Master 18:18:18+3MgO+S+TE)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N-18%; Р205-18%;К2O-18%, MgO-3%,SO3-6%, B-0,02%, Cu-0,005% (EDTA), Fe-0,07% (EDTA), Mn-0,03% (EDTA), Zn-0,01%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20:20:20 (Master 20:20:20)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N-20%; Р205-20%;К2O-20%, B-0,02%, Cu-0,005% (EDTA), Fe-0,07% (EDTA), Mn-0,03% (EDTA), Zn-0,01%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3:11:38+4 (Master 3:11:38+4)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Р205-11%;К2O-38%, MgO-4%, SO3-25, B-0,02, Cu0,005 (EDTA), Fe-0,07% (EDTA), Mn-0,03% (EDTA), Zn-0,01%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3:37:37 (Master 3:37:37)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Р205-37%;К2O-37%, B-0,02%, Cu-0,005% (EDTA), Fe-0,07% (EDTA), Mn-0,03% (EDTA), Zn-0,01%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Плантафол 10:54:10 (Plantafol 10:54:10)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N-10%; Р205-54%;К2O-10%, B-0,02%, Cu-0,05% (EDTA), Fe-0,1% (EDTA), Mn-0,05% (EDTA), Zn-0,05% (EDTA)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1 900,00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Плантафол 20:20:20 (Plantafol 20:20:20)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N-20%; Р205-20%;К2O-20%, B-0,02%, Cu-0,05% (EDTA), Fe-0,1% (EDTA), Mn-0,05% (EDTA), Zn-0,05%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Плантафол 30:10:10 (Plantafol 30:10:10)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N-30%; Р205-10%;К2O-10%, B-0,02%, Cu-0,05% (EDTA), Fe-0,1% (EDTA), Mn-0,05% (EDTA), Zn-0,05%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Плантафол 5:15:45 (Plantafol 5:15:45)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N-5%; Р205-15%;К2O-45%, B-0,02%, Cu-0,05% (EDTA), Fe-0,1% (EDTA), Mn-0,05% (EDTA), Zn-0,05%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Радифарм (Radifarm)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К2O-8%, C-10, Zn-(EDTA), витамины, сапонин, бетаин, белки, аминокислоты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6 443,00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Мегафол (Megafol)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К2O-8%, C-9%, фитогормоны, бетаин, витамины, белки, аминокислоты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3 633,00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Madram G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K2O-2,5%, Ca-7,5%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1 038,00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Свит (Sweet)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CaO-10, MgO-1, B-0,1, Zn-0,01 (EDTA), Моно-ди-три-полисахариды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5 466,00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Бенефит ПЗ (Benefit PZ)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C-10, нуклеотиды, витамины, белки, аминокислоты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5 433,00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Феррилен Триум (Ferrilene Trium)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Fe-6% (EDDHA/EDDHSA), Mn-1, (EDTA), K2O-6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3 583,00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Феррилен (Ferrilеne)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Fe-6% (EDDHSA)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Феррилен 4,8 (Ferrilеne 4,8)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Феррилен 4,8 (Ferrilеne 4,8)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Контрол ДМП (Control DMP)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N-30%(АМИДНЫЙ АЗОТ) , P2O5-17%(ПЕНТОКСИД ФОСФОРА)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3 502,00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Yieldon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N-3,0; К2О-3,0, С-10,0, Zn-0,5, Mn-0,5, Mo-0,2, GEA689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2 596,00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TALETE/ ТАЛЕТЕ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- 5,0%; K2O – 6,0%; C – 7,5%; Mn – 0,2%; Zn – 0,2%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2 725,00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SPRINTALGA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12%, органический азот 3,4%, амидный азот 8,6%, органическое вещество 20,5%, водорослевая суспензия 60%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3 670,00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Stoller Excellence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аминокислоты-28%, общий азот-7%, аммиачный азот-1,3%, органический азот-4,3%, мочевинный азот-1,4%, C-22%, Zn-0,5%, Mn-1,5%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VIGOR SEED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Zn-2,5%, Mn-2,5%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МС Kрем (МС Cream)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Mn-1,5, Zn-0,5, фитогормоны, аминокислоты, бетаин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4 170,00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МС ЭКСТРА (MC EXTRA)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K2O-20, N-1,0, C-20, фитогормоны, бетаин, маннитол, белки, аминокислоты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8 499,00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МС Сет (МС Set)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B-0,5, Zn-1,5 (EDTA), фитогормоны, аминокислоты, бетаин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3 198,00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Retrosal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Ca-8, Zn-0,2 (EDTA), витамины, осмолиты, бетаин, белки, аминокислоты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1 845,00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CELLERATE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P-110г/кг, Mo-80г/кг, Zn-40г/кг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14 338,00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K-NOW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"PLANTROOT"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CALIBRA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MnCl2-2,64%, ZnCl2-2,17%, NaOH-0,86%, GA142-93,33%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6 499,00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COLORADO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MgCl2-11,41, CaCl2-7,24, MnCl2-4,83, ZnCl2-4,13, NaOH-0,55, GA142-22,81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5 175,00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COLORSTAR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MgCl2-11,41, CaCl2-7,24, MnCl2-4,83, ZnCl2-4,13, NaOH-0,55, GA142-22,81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5 175,00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Goteo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P2O5-13, K2O-5, GA142-25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6 098,00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HanseAmino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 - 24, свободные аминокислоты - 13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2 621,00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HanseBioSulfur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 - 70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2 564,00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HanseGuard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N-9%, NO3-N-7%, NH4-N-2%, K2O-6%, микроэлементы (Ca, Mg, Si, Fe, Ag)-1,1%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18 800,00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Multoleo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GA142-8,8%, B-9,9%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5 060,00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Naturamin-B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N-0,6, B-10, свободные аминокислоты-4, органическое вещество-4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3 828,00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Naturmix-L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N-4,3, B-0,74, Cu-0,47, Fe-6,75, Mn-3,92, Mo-0,20, Zn-1,08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3 696,00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Raiza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N-4,5, свободные аминокислоты-12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3 960,00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Rooter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P2O5-13%, K2O-5%, GA142-25%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6 098,00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АктиВейв (ActiWave)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- 3,0%; Калий (К2O) - 7,0%; Fe (EDDHSA) - 0,50%; Zn (EDTA) - 0,08%; Органический углерод (С) - 12,0%; Органическое вещество: 17,0%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3 345,00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ВМ86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MgSO4-30,10%, Na2MoO4-0,06%, GA142-20%, B-37,11%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5 060,00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BACTOLIKS-maximus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C-8%, аминокислоты-3%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BIO HUMIN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C-8%, гуминовые кислоты-18% фульвокислоты-18%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BLOOM SET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C-8%, Zn-1%, B-0,05%, аминокислоты-6%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Doping-ENERGY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C-8%, аминокислоты-2%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2 775,00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ISAPTION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C-8%, аминокислоты-8%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Mega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C-3%, аминокислоты-2%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RAIZE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K2O-0,5%, C-10%, гуминовые кислоты-18% фульвокислоты-18%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ROYAL ROOT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K2O-0,5%, C-10%, гуминовые кислоты-20% фульвокислоты-20%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Super Amino Cal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CaO-14%, B-0,2%, аминокислоты-2%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SUPER FUMIN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C-8%, гуминовые кислоты-20% фульвокислоты-20%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Super Gel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N-4%, K2O-17%, аминокислоты-1,5%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2 425,00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SUPER GUMIN MAX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C-8%, гуминовые кислоты-20% фульвокислоты-20%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SUPER SOIL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K2O-2%, гуминовые кислоты-14% фульвокислоты-14%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Ideal P60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P2O5-55%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KALIBRE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K2O-20%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Power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SCUDO (Скудо)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N-3,5, S-11,3, Cu-9, аминокислоты и пептиды-9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TRAINER (Тренер)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Zn-0,0005, Cu-0,0003 аминокислоты и пептиды-29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Аминосит 33% (Aminosit 33%)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33, общий N-9,8, органическое вещество-48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4 197,00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Nutrivant 10-50-10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Дигидрогенортофосфат амония - 50% Дигидрогенортофосфат калия (KH2PO4)-2,5% Нитрат Калия (KNO3)-10% Пекацид– 2.5%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1 186,00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Nutrivant Универсал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Дигидрогенортофосфат калия (KH2PO4) -25% Нитрат Калия (KNO3) -10% Карбамид (CH4N2O) -25% Сульфат Магния (MgSO4) -2.5% Борная кислота– 0.5%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1 186,00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"Нутривант Плюс зерновой"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N-6; Р-23; К-35, MgO-1, Fe-0,05, Zn-0,2, B-0,1, Mn-0,2 , Cu-0,25, Mo-0,002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1 261,00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"Нутривант Плюс масличный"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P-20; K-33, MgO-1, S-7,5, Zn-0,02, B-0,15, Mn-0,5, Mo-0,001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UNICROP 0-36-24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Р-36, К-24, MgO-2, B-2,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2 679,00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Виноград 0-40-25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P2O5-40%, K2O-25%, Mg-2%, SO3-4,0%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Зерновой 19-19-19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N-19%, P2O5-19%, K2O-19%, MgO-2%, SO3-4,1%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1 261,00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Зерновой 6-23-35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N-6%, P2O5-23%, K2O-35%, MgO-1%, SO3-2,5%, B, Fe, Cu, Mn, Zn, Mo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1 261,00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Картофель 0-43-28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P2O5-43%, K2O-28%, Mg-2%, SO3-4,3%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Кукуруза 5,7-37-5,4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N-5,7%, P2O5-37%, K2O-5,4%, Zn-3,4%, SO3-20%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Масличный 0-20-33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P2O5-20%, K2O-33%, Mg-1%, B-1,5%, SO3-20%, Zn-0,02%, B-0,15%, Mn-0,5%, Mo-0,001%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Огурец 6-16-31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N-6%, P2O5-16%, K2O-31%, MgO-2%, SO3-5%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1 797,00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Сахарная свекла 0-36-24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P2O5-36%, K2O-24%, Mg-2%, SO3-5,5%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Томат 6-18-37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N-6%, P2O5-18%, K2O-37%, MgO-2%, SO3-8,6%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1 797,00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Фруктовый 12-5-27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N-12%, P2O5-5%, K2O-27%, CaO-8%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1 542,00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Vigortem 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N-6,1%, P2O5-15%, K2O-12,4%, Fe-0,5%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Руткат (Rutkat)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P2O5 - 4, K2O-3, Fe-0,4, свободные аминокислоты-10, полисахариды-6,1, ауксины-0,6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Ультрамаг Бор (N-4,7%,В-11,0%)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B-11, N-4,7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2 010,00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марки "Молибден"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Mo-3, N-4,5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марки Калий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K2O-22,0, N-2,6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марки Кальций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CaO-17,0, N-10,0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Ультрамаг Супер Цинк-700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Zn-40,0, N-1,5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4 107,00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Phoskraft Mn-Zn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P2O-30%, Mn-5%,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Bioenergy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N-7%, C-23%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4 241,00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Nitrokal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N- 9%, CaO-10%, MgO-5%, Mo-0,07%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Super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Р2О5-5%, К2О-40%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3 884,00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BioStart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Р2О5-30%, Zn-7%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Phoskraft MKP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P2O5-35%, K2O-23%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Curamin Foliar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Сu-3%, аминокислота-42%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Aminostim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N-14 %, C-75%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2 322,00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Sprayfert 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N-27%,P2O5-9%, K2O-18%,B-0,05%, Mn-0,1%, Zn-0,1%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2 456,0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Algamina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P2O5-8%,K2O-21%, MgO-2%, Cu-0,08%, Fe-0,2%, Mn-0,1%, Zn-0,01%, C-17%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2 322,00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Agrumax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N-16%, P205-5%, MgO-5%, B-0,2%, Fe-2%, Mn-4%, Zn-4%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Phomazin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P2O5-30%, Mn-5%, Zn-5 %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6 473,00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Hordisan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N-2%, Cu-5%, Mn-20%, Zn-10%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2 121,00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Thiokraft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P2O5-15%, K2O-5%, SO3-30%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4 018,00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Vigilax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N-6%, C-23%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2 277,00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Fulvimax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Zn"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P2O5-33%, Zn-10%.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2 121,00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Cu"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N-11%, P2O5-22%, Cu-4%.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1 965,00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Mn"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P2O5-30%, Mn-7%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PK"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P2O5-30%, K2O-20%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1 965,00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Vittafos марки NPK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P2O5-27%, K2O-18%, B-0,01%, Cu-0,02%,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Mn-0,02%, Mo-0,001%,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5 581,00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Vittafos марки Plus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N-2%, P2O5-27%, K2O-6%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"Polystim Global"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N-8%, P2O5-11%, К2О-5%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2 054,00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"Nematan"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N-2%, аминокислота-25%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2 746,00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"Start-Up"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N-6%, C-24%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1 451,00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"Alginamin"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N-12%, C-9,5%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2 456,00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"Ammasol"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N-12%, SO3-65%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2 947,00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"Humika PLUS"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1 429,00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"Kalisol"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К2О-25%, ЅО3-42%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3 438,00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"Boramin"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B-10%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1 384,00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"Biostim"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С-3%, аминокислота-6%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25 670,00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"Bio Kraft"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N-7%, C-24%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2 857,00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"Folixir"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N-4%, P2O5-8%, K2O-16%,Mg-2%, B-0,02%, Cu-0,05%, Fe-0,1%, Mn-0,05%, Mo-0,005%, Zn-0,1%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2 098,00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"Caramba"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C-11,4%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"Calvelox"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"Cabamin"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CaO-12%, B-3%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1 741,00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"Curadrip"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Сu-6,2%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2 054,00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"Carmina"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N-4%, C-20%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2 456,00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"Growcal"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N-9%, CaO-18%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"POTENCIA"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C-33%, L-аминокислота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11 161,00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Комплексноеудобрение Nutriland Plus Grain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N-8%, P2O5-45%,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K2O–10%, B–0,5%, Cu–0,5%, Fe–1%, Mn–1%, Mo–0,3%, Zn-1%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1 277,00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10-52-10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P2O5-52%, K2O–10%, B–0,01%, Cu–0,01%, Fe–0,02%, Mn–0,01%,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Mo–0,005%, Zn-0,01%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13-6-26+8 CaO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P2O5-6%, K2O–26%, CaO-8%, B–0,01%, Cu–0,01%, Fe–0,02%, Mn–0,01%, Mo–0,005%, Zn-0,01%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15-5-30+2MgO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P2O5-5%, K2O–30%, MgO-2%, B–0,01%, Cu –0,01%, Fe–0,02%, Mn–0,01%, Mo–0,005%, Zn-0,01%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15-30-15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P2O5-30%, K2O–15%, B–0,01%, Cu–0,01%,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Fe–0,02%, Mn–0,01%, Mo–0,005%, Zn-0,01%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16-8-24+2MgO;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N-16%, P2O5-8%, K2O–24%, MgO-2%, B–0,01%, Cu–0,01%, Fe–0,02%, Mn–0,01%, Mo–0,005%,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18-18-18+1MgO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N-18%, P2O5-18%, K2O–18%, MgO-1%, B–0,01%, Cu–0,01%, Fe–0,02%, Mn–0,01%, Mo–0,005%, Zn-0,01%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20-10-20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P2O5-10%, K2O–20%, B–0,01%, Cu–0,01%, Fe–0,02%, Mn–0,01%, Mo–0,005%, Zn-0,01%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20-20-20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P2O5-20%, K2O–20%, B–0,01%, Cu–0,01%, Fe–0,02%, Mn–0,01%, Mo–0,005%, Zn-0,01%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 8-20-30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N-8%, P2O5-20%, K2O–30%, B–0,01%, Cu–0,01%, Fe–0,02%, Mn–0,01%,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Mo–0,005%, Zn-0,01%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 3-5-55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P2O5-5%, K2O–55%, B–0,01%, Cu–0,01%, Fe–0,02%, Mn–0,01%, Mo–0,005%, Zn-0,01%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 3-8-42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P2O5-8 %, K2O–42%, B–0,01%, Cu–0,01%, Fe–0,02%, Mn–0,01%, Mo–0,005%, Zn-0,01%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0-60-20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P2O5–60%, K2O-20%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 0-40-40+Micro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P2O5-40 %, K2O–40%, B–0,01%, Cu–0,01%, Fe–0,02%, Mn–0,01%, Mo–0,005%,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"Fosiram"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P2O5-35%, K2O-20%, MgO-3%, Cu-12%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3 014,00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"Etidot 67"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В-21%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"Ferromax"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Fe-6%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2 902,00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"Ferrovit"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Fe-9%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4 018,00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"Growbor"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В-17%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"Sancrop"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C-26%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5 402,00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Компексное удобрение "Nutrimic Plus"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P2O5-5%, K2O-5%, MgO-3,5%, B-0,1%, Fe-3%, Mn-4%, Zn-6%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2 679,00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"Vittaspray"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P2O5-10%, K20-20%, CaO-1,5%, MgO-1,5%, B-1,5%, Cu-0,5%, Fe-0,1%, Mn-0,5%, Mo-0,2%, Zn-4%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"Cerestart"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Cu-6,2%, Mn-7%, Zn-7%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Калий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(K-15,2, P-6,6, N-6,6, N-NO3-2,5, S-4,6, Mn-0,33, Cu-0,12, Zn-0,07, Fe-0,07, Mo-0,07, B-0,01, Se-0,003, Co-0,001)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Азот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(N-41,1, K-4,11, P-2,47, S-2,33, Vg-0,48, Zn-0,27, Cu-0,14, Mo-0,07, Fe-0,07, B-0,03, Mn-0,02, Se-0,03, Co-0,01)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Изагри-М, марки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B-12,32, Mo-1,0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1 302,00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Фосфор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(P-27,7, N-9,7, K-6,8, Mg-0,27, S-0,53, Zn-0,40, Cu-0,13, Fe- 0,16, Mn-0,08, B-0,23, Mo-0,08, Co-0,02)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Вита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(Zn-2,51, Cu-1,92, Mn-0,37, Mo-0,22, B-0,16, Fe-0,40, Co-0,11, Ni-0,006, N-3,20, K-0,06, S-9,34, Mg-2,28)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1 109,00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Изагри-М, марка Форс Рост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Zn-3,36, Cu-3,76, Mn-0,37,Fe-0,54, Mg-2,37, S-15,2, Mo-0,22, B-0,16, Co-0,23, Li-0,06, Ni-0,02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1 048,00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Форс питание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N-6,9, P-0,55, K-3,58, Mo-0,67, B-0,57, Cr-0,12, V-0,09, Se-0,02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1 048,00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микроудобрение "Волски Моноформы", марки "Волски Моно-Бор"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B-9,0, N-4,0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3 010,00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микроудобрение "Волски Моноформы", марки "Волски Моно-Цинк"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Zn-5,8, N-4,7, P2O5-1,9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"Волски Микрокомплекс", марки "Микромак"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- 2,87, Zn - 2,62, MgO - 1,85, Ni - 0,013, Li - 0,043, Co - 0,19, Fe - 0,36, Mn - 0,255, SО3 - 11,12, К₂O - 3,25, Cr - 0,088 Mo - 0,54, B - 0,35, V - 0,076, Se - 0,01, Р₂О₅ - 0,407, N - 4,22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2 541,00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"Волски Микрокомплекс", марки "Микроэл"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Cu-0,57, Zn-1,21, MgO-1,307, Ni-0,006, Li-0,037, Co-0,075, Fe-0,27, Mn-0,31, SО3-5,86, K2O-0,028, Mo-0,12, B-0,14, N-0,47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2 925,00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"Волски Микрокомплекс", марки "Экомак"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- 2,0, P2O5-4,0, K2O - 2,0, MgO - 0,8, SO3 - 4,1, Zn - 0,99, Cu - 0,96, Mo - 0,10, Mn - 0,62, Co - 0,19, Fe - 0,23, B - 0,39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"Волски Диформы" марки "Диформа Бор-Молибден"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- 7,5, Mo - 3,0, N – 4,9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4 515,00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"Страда", марки "Страда 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N-24,0, P2O5-1,7, K2O-2,3, SO3-1,4, MgO-0,12, Mn-0,06, Zn-0,11, В-0,016, Mo-0,04, Fe-0,028, Cu-0,05, Co-0,008, Se-0,0015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"Страда" марки, "Страда 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N-5,0, P2O5-18,0, K2O-4,8, SO3-0,9, MgO-0,19, Mn-0,057, Zn-0,17, В-0,02, Mo-0,055, Fe-0,08, Cu-0,08, Co-0,01, Se-0,0016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"Страда" марки, "Страда 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- 3,9, P2O5 - 4,7, K2O - 11,0, SO3 - 3,4, Mn - 0,21, Zn - 0,0048, В - 0,01, Mo - 0,001, Fe - 0,016, Cu - 0,0048, Co - 0,001, Se - 0,001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1 621,00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AminoMax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азот-7,3%,органические вещества-22%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2 554,00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AMINOQUELANT - K low pH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аминокислоты-5, K-25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6 131,00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AMINOQUELANT Fe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аминокислоты-5, Fe-5, N-2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5 438,00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RedoniQ Антистрес аміно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N-2,4, Fe-0,22, Mn-0,33, Zn-1,1, Сu-0,55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6 982,00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RedoniQ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N-7,8, B-15,5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2 102,00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RedoniQ Старт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Р-24, Fe-0,22, Mn-0,33, Zn-1,1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2 602,00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RedoniQ Цинк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N-4,8, Zn-1,1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2 102,00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AMINOTOP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N-31,4, K2O-21, С-17,4, P2O5-6,758, Cu-7,04, Ni-0,41, Zn-4,44, Cr-55,5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Boron 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Бороэтаноламин-98-100, в том числе В-10,6-11%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2 102,00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Bio Aminoplant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аминокислота-141.3 г/л, азот 22,6, фосфор 22,6, калий 22,6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2 371,00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SUPER FK 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P2O-18,8%, K2O-6,3%, Na2O-5,8%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Mantrac Pro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N-3,8%, Mn-27,4%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марки 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гуминовых веществ-80,0-90,0%, K2O-9,0%, S-3,0%. Fe-0,01-0,20%, Mn-0,01-0,12%, Cu-0,01-0,12%, Zn-0,01-0,12%, Mo-0,005-0,015%, Se-0-0,005%, B-0,01-0,15%, Co-0,01-0,12%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марки БМ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гуминовых веществ–80,0-90,0%, K2O-5,0-19,0%, S-3,0%. Fe-0,01-0,20%, Mn-0,01-0,12%, Cu-0,01-0,12%, Zn-0,01-0,12%, Mo-0,005-0,015%, Se-0-0,005%, B-0,01-0,15%, Co-0,01-0,12%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марки Б СУПЕР БИО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гуминовых веществ–80,0-90,0%, K2O-9,0%,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S-3,0%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GG 15-30-15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P2O5-30, K2O-15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330 357,00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GG 19-19-19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P2O5-19, K2O-19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Drip 11-44-11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P2O5-44, K2O-11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Drip 15-30-15+2MgO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P2O5-30, K2O-15, 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Drip 19-19-19+1MgO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P2O5-19, K2O-19, 1MgO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Drip 26-12-12+2MgO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 P2O5-12, K2O-12, 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Drip 20-20-20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Foliar 21-21-21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P2O5-21, K2O-21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Foliar 8-52-17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P2O5-52, K2O-17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Foliar 23-7-23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P2O5-7, K2O-23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6.0.1, окислитель. Формула: Poly-Feed GG 16-8-32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P2O5-8, K2O-32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6.0.1, окислитель. Формула: Poly-Feed Drip 14-7-21+2MgO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P2O5-7, K2O-21, 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6.0.1, окислитель. Формула: Poly-Feed Drip 14-7-28+2MgO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P2O5-7, K2O-28, 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6.0.1, окислитель. Формула: Poly-Feed Drip 12-5-40+2MgO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P2O5-5, K2O-40, 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6.0.1, окислитель. Формула: Poly-Feed Foliar 16-8-34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P2O5-8, K2O-34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6.0.1, окислитель. Формула: Poly-Feed Foliar 12-5-40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P2O5-5, K2O-40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Pастворимые NPK удобрения Poly-Feed 9.0.1. Окислитель с Нитратом Аммония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P2O5-10, K2O-27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Poly-Feed 10.0.1 с Нитратом Аммония. Формула Poly-Feed GG 20-9-20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P2O5-9, K2O-20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Смесь удобрительная водорастворимая (тукосмесь) марки NPK 13:40:13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N-13±2, Р-40±2, К-13±2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Смесь удобрительная водорастворимая (тукосмесь) марки NPK 18:18:18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N-18±2, P-18±2, K-18±2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Смесь удобрительная водорастворимая (тукосмесь) марки NPK 20:20:20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N-20±2, P-20±2, K-20±2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Смесь удобрительная водорастворимая (тукосмесь) марки NPK 5:15:45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N-5±2, P-15±2, K-45±2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марка 15:15:30 +1,5 MgO 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K-30, MgO-1,5, B-0,02, Сu-0,005,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марка 18:18:18+2MgO+МЭ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P-18, K-18, S-2,5, MgO-3, B-0,02, Cu-0,005, Mn-0,05, Zn-0,01, Fe-0,07, Mo-0,0064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марки: 18:18:18 +3MgO+МЭ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P-18, K-18+3MgO+МЭ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марки: 18:18:18 +3MgO+МЭ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P-18, K-18, MgO-3,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марки: 12:8:31+2MgO+МЭ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P-8, K-31 + 2MgO + МЭ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марки: 6:14:35+2MgO+МЭ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P-14, K-35, MgO-2,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марки: 6:14:35+2MgO+МЭ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P-14, K-35+2MgO+МЭ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удобрение, марки 13:40:13+MЭ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P-40, K-13,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марки: 15:15:30 +1,5 MgO 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K-30+1,5MgO+МЭ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водорастворимое марки Старт 13:40:13+МЭ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N-13±2, P-40±2, K-13±2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водорастворимое марки Универсал 20:20:20+МЭ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N-20±2, P-20±2, K-20±2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водорастворимое марки Финал 12:6:36+2,5MgO+МЭ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N-12±2, P-6±2, K-36±2, MgO-2,5±0,5 + МЭ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18-14-18+2MgO+ME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P2O5-14, K2O-18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330 357,00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20-10-10+4MgO+ME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12-9-34+3MgO+ME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P2O5-9, K2O-34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12-42-8+3MgO+ME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P2O5-42, K2O-8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10-52-10+ME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P2O5-52, K2O-10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20-10-20+ME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16-8-24+ME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P2O5-8, K2O-24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18-18-18+ME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12-45-12+ME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P2O5-45, K2O-12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P-5%, K-10%, MgO-1,5%, S-8,4%, Fe (ДТПА)-0,054%, Zn (ЭДТА)-0,014%, Cu (ЭДТА)-0,01%, Mn (ЭДТА)-0,042%, Мо-0,004%, В-0,02%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330 357,00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N-18%, P-18%, K-18%, MgO-2,0%, S-1,5%, Fe (ДТПА)-0,054%, Zn (ЭДТА)-0,014%, Cu (ЭДТА)-0,01%, Mn (ЭДТА)-0,042%, Мо-0,004%, В-0,02%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N-7%, P-11%, K-30%, MgO-4,0%, S-3,0%, Fe (ДТПА)- 0,054%, Zn (ЭДТА)-0,014%, Cu (ЭДТА)-0,01%, Mn (ЭДТА)-0,042%, Мо-0,004%, В-0,02%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P-41%, K-13%, Fe (ДТПА)-0,054%, Zn (ЭДТА)-0,014%, Cu (ЭДТА)-0,01%, Mn (ЭДТА)-0,042%, Мо-0,004%, В-0,02%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P-5%, K-30%, MgO-1,7%, S-1,3%, Fe (ДТПА)-0,054%, Zn (ЭДТА)-0,014%, Cu (ЭДТА)-0,01%, Mn (ЭДТА)-0,042%, Мо-0,004%, В-0,02%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N-6%, P-12%, K-33%, MgO-3,0%, S-7,0%, Fe (ДТПА)-0,054%, Zn (ЭДТА)-0,014%, Cu (ЭДТА)-0,01%, Mn (ЭДТА)-0,042%, Мо-0,004%, В-0,02%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N-18%, P-18%, K-18%, Fe (ДТПА)-0,054%, Zn (ЭДТА)-0,014%, Cu (ЭДТА)-0,01%, Mn (ЭДТА)-0,042%, Мо-0,004%, В-0,02%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N-19%, P-6%, K-20%, MgO-1,5%, S-1,4%, Fe (ДТПА)-0,054%, Zn (ЭДТА)-0,014%, Cu (ЭДТА)-0,01%, Mn (ЭДТА) - 0,042%, Мо-0,004%, В-0,02%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P-8%, K-8%, MgO-1,5 %, S - 9,0%, Fe (ДТПА)-0,054%, Zn (ЭДТА)-0,014%, Cu (ЭДТА)-0,01%, Mn (ЭДТА)-0,042%, Мо-0,004%, В-0,02%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P-5%, K-25%, MgO-2,0%, S-8,0%, Fe (ДТПА)-0,054%, Zn (ЭДТА)-0,014%, Cu (ЭДТА)-0,01%, Mn (ЭДТА)-0,042%, Мо-0,004%, В-0,02%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P-11%, K-35%, MgO-4,0%, S-9,0%, Fe (ДТПА)-0,054%, Zn (ЭДТА)-0,014%, Cu (ЭДТА)-0,01%, Mn (ЭДТА)-0,042%, Мо-0,004%, В-0,02%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N-14%, P-10%, K-28%, MgO-2,5%, S-1,5%, Fe (ДТПА)-0,054%, Zn (ЭДТА)-0,014%, Cu (ЭДТА)-0,01%, Mn (ЭДТА)-0,042%, Мо-0,004%, В-0,02%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N-12%, P-12%, K-35%, MgO-1,0%, S-0,7%, Fe (ДТПА)-0,054%, Zn (ЭДТА)-0,014%, Cu (ЭДТА)-0,01%, Mn (ЭДТА)-0,042%, Мо-0,004%, В-0,02%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N-6%, P-12%, K-36%, MgO-2,0%, S-4,0%, Fe (ДТПА)-0,054%, Zn (ЭДТА)-0,014%, Cu (ЭДТА)-0,01%, Mn (ЭДТА)-0,042%, Мо-0,004%, В-0,02%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P-20%, K-20%, MgO-1,7%, S-1,5%, Fe (ДТПА)-0,054%, Zn (ЭДТА)-0,014%, Cu (ЭДТА)-0,01%, Mn (ЭДТА)-0,042%, Мо-0,004%, В-0,02%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P-11%, K-38%, MgO-3,0%, S-9,0%, Fe (ДТПА)-0,054%, Zn (ЭДТА)-0,014%, Cu (ЭДТА)-0,01%, Mn (ЭДТА)-0,042%, Мо-0,004%, В-0,02%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Multicote™ Формула: Multicote 18-6-12+ME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P2O5-6, K2O-12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1 325 000,00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Multicote™ Формула: Multicote 15-7-15+2MgO+ME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P2O5-7, K2O-15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Multicote™ Формула: Multicote 12-32-5+1,2MgO+ME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P2O5-32, K2O-5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Biron. Гранулированное удобрение. NPK формула 10-10-20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P2O5-10, K2O-20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Biron. Гранулированное удобрение. NPK формула 14-7-21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P2O5-7, K2O-21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800 000,00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органоминеральное Гумат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фульвовых кислот-20 г/л, соли гуминовых кислот-180 г/л, аминокислоты-25 г/л, микроэлементы-10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органоминеральное Гумат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KOH-25%, N-4%, P2O5-2%, Mg-2%, B-0,02%, Cu-0,05%, Fe-0,1%, Mn-0,05%, Mo-0,005%, Zn-0,1%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органоминеральное Гумат натрия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NaOH-28%, N-4%, P2O5-2,4%, Mg-2%, B-0,02%, Cu-0,07%, Fe-0,1%, Mn-0,08%, Mo-0,007%, Zn-0,2%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Intense Grain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Р2О5-15; K2O-20; B-0,2; Fe-0,05; Mn-0,5; Mo-0,2; Zn-0,5, аминокислота L-пролин - 0,7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IKAR NB 5-17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NH2-5; B-12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1 924,00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IKAR ELAIS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NH4-10; S-24; Mo-0,4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IKAR ZINTO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NO3-6,6; Zn-13; Mn-1,35; Cu-0,13; органическое вещество-0,13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2 162,00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Mendelenium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SO3-10; B-0,7; Fe-4; Mn-2; Mo-0,35; Zn-0,7; аминокислота L-пролин - 0,5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3 349,00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HIGO Infa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Р2О5-4; К2О-2; аминокислоты-26; свободные аминокислоты не меньше 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3 159,00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IKAR FOSTO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NО3-6,5; Р2О5-25,5; Mg-1,35; Zn-0,5; Mn-0,9; аминокислоты-6,3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3 373,00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Intense Veggies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Р2О5-29; K2O-6,5, Mn-1,5; Cu-1,2, Fe-0,3, Zn-1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Enzo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NO3-7,4, Mn-13, Zn-0,8, аминокислота L-пролин-0,33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Kalisto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K2O-34, аминокислота L-пролин-0,1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2 114,00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Kalisi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P2O5-9, K-20, Si-4, аминокислота L-пролин-0,3, экстракт морских водорослей-0,1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HIGO Cold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органические вещества-25, аминокислота L-пролин-0,3, салициловая кислота-0,005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3 919,00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Koral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NO3-8,5, CaO-15, аминокислота-2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1 639,00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BIGO Leaves 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N-2; Р2О5-2; К2О-4,5; В-0,5; Cu-0,015 Fe-0,03 Mn-0,05; Mo-0,01; Zn-0,5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Пекацид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Р2О5-60; К2О-20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"БОРОГУМ"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B-11, S-0,04, Mn-0,05, Cu-0,01, Zn-0,01, Mo-0,005, Co-0,002, Li-0,0005, Se-0,0002, Cr-0,0007, калийные соли БМВ-гуминовых кислот-1,5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2 038,00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"БОГАТЫЙ", марки "5:6:9"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P2O5-6,K2O-9, B-0,7, S-0,04, Co-0,002, Cu-0,01, Mn-0,05, Zn-0,01, Mo-0,007, Cr-0,0001, Ni-0,002, Li-0,0005, Se-0,0002, БМВ-гуматы калия, фитоспорин-М (титр не менее 2x10 живых клеток и спор на 1 мл)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1 393,00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"БОРОГУМ- М", марки "Комплексный"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B-4, S-0,17, Fe-0,05, Cu-0,2, Zn-0,01, Mn-0,02, Mo-0,05, Co-0,005, Ni-0,001, Li-0,0002, Se-0,0001, Cr-0,0002, калийные соли БМВ-гуминовых кислот-1, фитоспорин-М (титр не менее 1,5x10 КОЕ/мл)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2 063,00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"БОРОГУМ- М", марки "Мо"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B-7, S-0,04, Cu-0,01, Zn-0,01, Mn-0,04, Mo-3, Co-0,002, Ni-0,002, Li-0,0002, Se-0,0001, Cr-0,0005, калийные соли БМВ-гуминовых кислот-2, фитоспорин-М (титр не менее 5x10 КОЕ/мл)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4 348,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МЕГАМИКС марки Семена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P2О5-0,50, K2О-5, S-4,60, MgO-1,90, Cu-2,90, Zn-2,70, Fe-0,40, Mn-0,28, B-0,40, Mo-0,60, Co-0,25, Cr-0,05, Se-0,01, Ni-0,01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МЕГАМИКС-Семена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МЕГАМИКС марки Профи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N-0,50, K2О-0,01, S-2,50, MgO-1,30, Cu-0,60, Zn-1,20, Fe-0,30, Mn-0,30, B-0,15, Mo-0,40, Co-0,08, Cr-0,03, Ni-0,01, Se-0,01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МЕГАМИКС-Профи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МЕГАМИКС марки Азот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N-15,0, S-0,70, MgO-0,50, Cu-0,20, Zn-0,20, Fe-0,10, Mn-0,08, B-0,07, Mo-0,05, Co-0,01, Se-0,05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МЕГАМИКС-Азот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МЕГАМИКС марки Калий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N-2,00, К2O-11,00, S-0,50, MgO-0,25, Cu-0,10, Zn-0,25, Fe-0,05, Mn-0,05, B-0,035, Mo-0,01, Co-0,015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МЕГАМИКС-Калий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МЕГАМИКС марки Бор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B-10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МЕГАМИКС-Бор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МЕГАМИКС – Магний-Цинк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N-1,5, SО3-13,00, MgO-4,00, Zn-4,00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МЕГАМИКС – Сера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N-0,30, K2O-1,85,SО3-35,00, MgO-1,8, Mo-0,01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МЕГАМИКС – Фосфор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N-5,00, P2O5 -19, K2O-5,00, SО3-0,50, MgO-0,02, Mn-0,09, Cu-0,02, Zn-0,20, B-0,05, Mo-0,03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МЕГАМИКС-Калий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N-2,00, К2O-11,00, S-0,50, MgO-0,25, Cu-0,10, Zn-0,25, Fe-0,05, Mn-0,05, B-0,035, Mo-0,01, Co-0,015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ECOLINE Boron (Premium)-ЭКОЛАЙН Бор (Премиум)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B-14, N-4,5, Аминокислоты L-a-1,0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Бор (органический) - ECOLINE Boron (organic)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B-15,5, N-6,5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Ecoline Oilseeds (chelates) - ЭКОЛАЙН Масличный (Хелаты)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K2O-6, MgO-2,8, SO3-7, Fe-0,8, Mn-1,7, B-2,1, Zn-0,7, Cu -0,3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Фосфитный (К) - ECOLINE Phosphite (К)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(фосфит)-53, K2O-35, N-0,6, B-1,4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Фосфитный (К-Амино) - ECOLINE Phosphite (К-Amino)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(фосфит)-25, K2O-17, N-4, aминокислоты L-a-7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Фосфитный (К-Zn) - ECOLINE Phosphite (K-Zn)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(фосфит)-32, K2O-17, Zn (хелат ЕДТА)-3,5, B-0,8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Квицелиум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Fe-2,4, Mn-0,6, B-0,24, Zn-0,6, Cu-0,6, Mo-0,02, L-a-aминокислоты-7,5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Здоровье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общий-2,7, L-a-aминокислоты-8, фитогормоны-75ррm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Фосфито -NP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N-30, P2O5 (фосфит)-60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Gros Phosphite-LNK-Грос Фосфито -LNK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P2O5(фосфит)-20, K2O-15, L-a-аминокислоты-2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Корнерост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 (фосфит)-5, K2O-3, L-a-aминокислоты-3, фитогормоны-22 ррm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35-0-0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N-35, B-4, Mo-0,05, Cu-0,1, Zn-0,1, Mn-0,1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0-20-35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P2O5-20, K2O-35, S-7,5, B-2, Mo-0,2, Cu-0,2, Zn-0,2, Mn-0,2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18-18-18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K2O-18, S-4,7, Cu-0,03, Zn-5,3, Mg-0,025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18-18-18 Ме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K2O-18, S-1,7, Fe-0,1, B-0,1, Mo-1,5, Cu-0,4, Zn-0,4, Mn-0,4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15-5-23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P2O5-5, K2O-23, S-9,7, Fe-0,2, B-0,05, Cu-0,3, Zn-0,3, Mn-0,3, Mg-2,2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3-11-26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P2O5-11, K2O-26, S-12,5, Fe-0,25, B-0,1, Cu-0,55, Zn-0,55, Mn-0,5, Mg-4,5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14-14-14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P2O5-14, K2O-14, S-6,1, Fe-0,25, B-0,1, Cu-0,65, Zn-0,65, Mn-0,55, Mg-3,4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14-5-15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P2O5-5, K2O-15, Cu-0,1, Zn-0,1, Mn-0,1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17-6-18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P2O5-6, K2O-18, S-4,8, Fe-0,25, B-0,1, Mo-1,5, Cu-0,8, Zn-0,8, Mn-0,9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20-20-20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K2O-20, S-2,2, Fe-0,1, B-0,04, Cu-0,25, Zn-0,25, Mn-0,20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Бигус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N-0,271, K-0,054, Mg-0,015, Ca-0,076, Cu-000,214, Fe-0,443, Mn 0,00457, Zn-0,0022, В-0,000667, Мо-0,000410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AryAmin F&amp;V / АРИАМИН F&amp;V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C-23, аминокислоты-10,5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4 658,00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AryAmin С/АРИАМИН 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C-18, MgO-1, Mn-0,5, Zn-0,5, аминокислоты-7,5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Vitalroot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P2O5-13%, K2O-5%, GA142-25%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6 098,00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Starflor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MgSO4-30,10%, Na2MoO4-0,06%, GA142-20%, B-37,11%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Tonivit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P2O5-13, K2O-5, GA142-25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6 098,00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Thio-Sul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водный раствор тиосульфата аммония-55-65%, N-12, S-26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 Forte Семя Старт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общий-6, N органический-2, N мочевинный-4, Р2О5-2,5, К2О-2,5, MgO-2,5, B-2, Co-0,10, Cu-1, Fe-1,2, Mn-1,2, Mo-0,25, Zn-1,2, гидроксикарбоновые кислоты-20, аминокислоты-8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Гумат K/Na с микроэлементами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общий-3,5, N органический-0,25, N мочевинный-3,25, Р2О5-0,5, К2О-2,5, MgO-0,1, B-0,1, Co-0,01, Cu-0,05, Fe-0,12, Mn-0,1, Mo-1, Zn-0,12, гуминовые кислоты-7, гидроксикарбоновые кислоты-0,6, аминокислоты-2,4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SALIFORT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Р2О5-24, К2О-47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Nano Silica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NH2-15,6, SiO2-2,5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Лебозол- Сера 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Лебозол- Молибден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Mo-15,6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35 270,00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 – Цинк 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Zn-40%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10 475,00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Лебозол-Кальций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CaO-16,8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Лебозол марки: Лебозол –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Лебозол, марки: Лебозол-Нутриплант 8-8-6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общий-8, N аммиачный-2,4, N нитратный-1,8, N карбамидный-3,8, Р2О5-8, К2О-6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3 640,00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Лебозол-Нутриплант 5-20-5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общий-5%, N аммиачный-3,3 %, N карбамидный-1,7 %, Р2О5-20 %, К2О-5%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Лебозол, марки: Лебозол-Нутриплант 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общий-27, N аммиачный-3,6, N нитратный-4,7, N карбамидный-18,7, MgO-3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 Лебозол - Нитрат марганца 235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N-7,7, Mn-15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 Лебозол- Нитрат Магния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 MgO-10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3 158,00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 Лебозол- Калий 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К2О-31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Лебозол марки: Лебозол- РапсМикс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CaO-9, S-9,2, B-4,1, Mn-4,8, Mo-0,5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7 553,00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- Полный уход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N-9,13, Р2О5-0,9, К2О-1,88, MgO-1,7, B-0,1, Cu-1,5, Mn-1,5, Zn-0,5, аминокислоты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Лебозол марки: Лебозол – МагС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MgO-29,8, S-22,3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6 148,00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Лебозол марки: Лебозол-ТриМакс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Cu-8,4, Mn-11,8, Zn-8,4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11 675,00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Лебозол марки: Лебозол - Медь-Хелат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Лебозол марки: Лебозол-КвадроС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Mn-12,2, S-12, Zn-6, Cu-4,8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11 011,00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- МагФос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P2O5-30%, N-3%, MgO-7%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7 552,00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Лебозол-Заатгут Микс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- 6,6, Cu - 2,22, Mn - 7,75, Zn - 4,17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Аминозол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 -56-58%б N-9,4%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8 151,00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AgroArgentum® Forte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N- 9, P-6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150 000,00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ALERG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N-5,206, K2O-4,731, P2O5-6,758, B-0,101, Fe-0,147, Zn-0,101, Mn-0,109, C-3,199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CAL-HIGH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1 568,00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Smart Start 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N-3,8, P-33, K-0,1, S-2,3,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Ca-18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Smart Start NP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P-23, K-0,1, S-5,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Ca-8,5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POTATO START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P2O5-25, K2O-5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 START 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Азота (N): 0% Доступный фосфор (P₂O₅): 0% Растворимый Калий (K₂O): 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2 888,00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 Start 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N-1,5, P2O5-2,5, K2O-0,4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1 067,00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N-Hance 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семян понгамии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1 744,00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N-Hance 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P2O5-3, Ca-7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Prairie Pride В (10-40-6)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P2O5-40, K2O-6, S-4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Prairie Pride A (1-3-3)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P2O5-3, K2O-3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Hanse Premix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N-5,5, P2O5-16, K2O-0,1, Ca-7,5, S-4,0, Fe-0,3, MgO-0,2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Seedspor-C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Fe-2%, Zn-0,5%, Mycorrhiza propagules 100 колоний/мл, Trichoderma 1^10 спор/мл, бактерий Bacillus subtilis, Bacillus megaterium 2^10 спор/мл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92 400,00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Seedspor-S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Fe-2%, Zn-0,5%, Mycorrhiza propagules 20 колоний/мл, Trichoderma 2^10 спор/мл, бактерий Bacillus subtilis, Bacillus megaterium 4^70 спор/мл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26 518,00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Seedspor-W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Fe-2%, Zn-0,5%, Mycorrhiza propagules 10 колоний/мл, Trichoderma 1^10 спор/мл, бактерий Bacillus subtilis, Bacillus megaterium 2^10 спор/мл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5 942,0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MANNI-PLEX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общий-3%, в том числе нитратный - 2,8%, мочевинный - 0,2%, Zn - 7%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2 698,00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MANNI-PLEX Ca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нитратный-8%, Ca-10%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2 789,00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 PLEX B-MOLY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мочевинный-5%, B-3,3%, Мо-0,5%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2 636,00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MANNI-PLEX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2 808,00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MANNI- PLEX Fe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мочевинный-5%, Fe-5%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B-FOL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B-10%, N-60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PLANT START 8-31-4 -export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общий-8%, в том числе аммонийный-8%, Р2О5-31%, К2О-4%, экстракт водорослей-4%, альгиновая кислота-0,033%, маннитол-0,12%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2 964,00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BRANDT PROMINO 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общий-6,3%, N органический-2,1%, органический углерод-8,4%, аминокислоты-15%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2 886,00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SEMELE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Р2О5-32%, К2О-23%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2 496,00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BRANDTTM MANNI-PLEX TM for SMALL GRAINS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нитратный-1,8%, N амидный-0,2%, В-0,5%, Cu-1,5%, Zn-1,5%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BRANDTTM Biomaster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MgO-2,5%, Mg-1,5%, S-4%, B-0,16%, Fe-3,5%, Mn-0,75%, Zn-0,75%, Mo-0,003%, экстракт водорослей-4%, гуминовые кислоты-1%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BRANDTTM Humisol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К2О-4%, органическое вещество-5%, гуминовые и фульвокислоты-12%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ENGROS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N-8,09, B-0,22, Zn-0,15, CaO-1,92, C-8,77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N-8,148, C-10,103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Гумат-Антистресс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органический-2, гуминовые и фульвокислоты-10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микроудобрение "Зеромикс"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Ag-0,3; B-0,33; Cu-0,45; Zn-0,8; Mn-0,8; Mo-0,1; Co-0,03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6 175,00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"ЗероМаксФос"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Р2О5-3,7%, К2О-5,8%, Mo-0,13%, Se-0,043 мг/дм3, коллоидное серебро 500 мг/л+полигексаметиленбигуанид гидрохлорида 100 мг/л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ЭФИКА БОР, марка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N-4,0%, B-9,5%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ЭФИКА, марка: "ЭФИКА АЗОТ"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N-9,0%, Mg-3,0%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ЭФИКА, марка: "ЭФИКА МАГНИЙ"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N-4,0%, Mg-2,5%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ЭФИКА, марка: "ЭФИКА РК"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P-9,0%, K-8,0%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ЭФИКА, марка: "ЭФИКА ЦИНК"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N-1,0%, Zn-3,0%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SICOGREEN-B Economy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K-20, MgO-2, TE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1 075,00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SICOGREEN-P Economy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P-42, K-10, MgO-3, TE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SICOGREEN-K Economy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P-10, K-40, MgO-2, TE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SICOGREEN-L super 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N-6,5, P-25, K-6,5, 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Sicogreen-L Amino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аминокислоты-766г/л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FERRO 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Fertiplant 20/20/20 + 1MgO+TE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P2O5-20%, K2O-20%, B-0,0079%, C-0,0017%, Fe-0,0096%, Mn-0,0148%, Zn-0,0066%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748 000,00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Fertiplant Combi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6, фосфор 5, калий 46+МЕ (HCS)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Fertiplant Universal (HCS)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20, фосфор 20, калий 20+МЕ (HCS)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1 182,00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PLANTIN FER 648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FERTYAX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N-6,3%, P2O5-13,2%, SO3-3,4%, B-2,0%, Cu-2,4%, As&lt;60mg/kg, Cd&lt;90mg/kg, Cr&lt;120mg/kg, Hg&lt;2mg/kg, Ni&lt;120mg/kg, Pb&lt;150mg/kg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FOLIAPLANT K52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N-3,3, K2O-52,1, B-0,0300, Cu-0,0297, Fe-0,0490, Mn-0,0396, Mo-0,0054, Zn-0,0295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NITARD GOLD 20-20-20 + 2MgO + 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Р2О5-20, K2O-20, MgO-2, B-0,0070, Cu-0,0015, Fe-0,0100, Mn-0,0150, Mo-0,0015, Zn-0,0070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OLIGOMIX №8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B-6,2100, Cu-0,9300, Mn-8,8000, Zn-11,0500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2 423,00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PLANTAFIT GOLD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Millerstart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Zn-0,5%, экстракт морских водорослей-99,5%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11 548,00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Premiant Delta Ca, sl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Ca-9, B-0,2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3 575,00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Premiant Omega, sl.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Ca-8, Zn-3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8 168,00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АМИНОАЛЕКСИН (AMINOALEXIN)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P-30%, K-20%, L-a-Аминокислоты-4%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6 299,00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L 80 Zn+P+S+N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Zn-5,9%, P-19%, S-5,3%, N-3%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2 102,00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L 44 Mn +Mg+S+N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Mn-18-23%, Mg-10-13%, S-2,5-4,8%, N-0,1-0,4%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2 102,00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биоудобрение "БиоАзоФосфит"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K-0,5, N-0,02, P-0,02, ростостимулирующие бактерии Raoultella spp и Serratia spp, не менее 2*10^9КОЕ/мл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"Борошанс"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В-20%, N-4%, органическое вещество-20%, экстракт морских водорослей-20%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3 459,00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"Макрошанс"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Cu-1%, Fe-3%, Mn-0,7 %, Zn -1,6%, В-0,3%, Mg-0,7%, S-1%, К-5%, органическое вещество-20%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3 578,00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"Полишанс"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N-9%, Р2О5-3%, К2О-6%, Fe-1,6%, Cu-0,8%, Zn-1,2%, Mn-0,4%, органическое вещество-15%, альгиновая кислота-1,4%, экстракт морских водорослей-18%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3 513,00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"Шанс Универсал"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Zn-10%, экстракт морских водорослей-20%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"Энергошанс"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N-6%, Р2О5-2,5%, К2О-6%, органическое вещество-5%, альгиновая кислота-1%, экстракт морских водорослей-20%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3 396,00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Органоминеральное удобрение AL KARAL Herb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гумат калия-2%, гуминовые кислоты-36,5%, фульвовые кислоты-63,5%, N-45мг/л, P-54,6мг/л, K-29,1мг/л, Fe-31,5мг/л, Ca-97,6мг/л, Mn-0,11мг/л, Cu-0,42мг/л, Mo-0,24мг/л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Микрополидок марки: Микрополидок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(N)-5%, Mg-0,15%, B-15%, Mo-0,35%, Глутаминовая кислота-0,0002г/л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Микрополидок марки: Микрополидок Плюс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(N)-20%, Фосфор (P205)-12%, Калий (K2O)-10%, S-0,15%, Mg-0,11%, Fe (ЭДТА)-0,11%, Mn(ЭДТА)-0,06%, B-0,01%, Zn(ЭДТА)-0,02%, Сu(ЭДТА)-0,021%, Mo-0,05%, Co-0,002%, Глутаминовая кислота-0,0002г/л, L-аланин-0,0014г/л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3 303,00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Микрополидок марки: Микрополидок Цинк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(N)-15%, S-4%, Mg-1,6, Zn(ЭДТА)-12%, Глутаминовая кислота-0,0002 г/л, L-аланин-0,0014г/л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3 334,00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Amcofert 5-70-3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P2O5-70%, K2O-3%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1 114,00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RADIX CAL 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CaO-14%, MgO-2,80%, B-0,14%, Mo-0,07%, Co-0,007%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1 683,00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RADIX CAL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CaO-14, MgO-2,80, B-0,14, Mo-0,07, Co-0,007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RADIX TIM FORTE+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N-3,72%, P2O5-11,08%, K2O-4,08%, Zn-0,50%, Mn-0,20%, B-0,20%, Mo-0,02%, Fe-0,09%, свободные аминокислоты-5,76%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4 291,00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FOLCROP STIM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N-8,06%, органическое вещество+стимуляторы-13,40%, свободные аминокислоты-5,76%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5 988,00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FOLCROP B-Mo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N-6,40%, B-0,38%, Mo-0,21%, свободные аминокислоты-0,21%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2 416,00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FOLCROP Ca-B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CaO-10,40%w/v, B-0,52%w/v, N-5,59%w/v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2 148,00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FOLCROP COMBI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B-0,38%, Cu-0,15%, Fe-5,10%, Mn-2,50%, Mo-0,10%, Zn-0,21%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1 969,00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FOLCROP TITAN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аминокислоты-11,55%w/v, N-3,46%w/v, K₂O-1,96%w/v, B-1,15%w/v, Mo-0,11%w/v, экстракт водорослей-9,47%w/v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2 640,00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FRUITBOOSTER+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N-3,46%, K2O-1,96%, В-1,15%, Mo-0,11%, свободные аминокислоты-11,55%, экстракт водорослей-9,47%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4 827,00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Foscrop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P2O5-42,00% w/v; K2O-28,00% w/v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3 131,00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FORCROP K35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К2О-35%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2 729,00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FORCROP GOLDEN 10-14-4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N-10,36%, Р2О5-14,24%, K2O-3,88%, MgO-0,38%, В-0,14%, Mn-0,97%, Zn-0,67%, свободные аминокислоты-10,61%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2 327,00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FORCROP KAMIN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K2O-36%, свободные кислоты-10,61%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2 104,00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PROTEC 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Cu-2,24%, Fe-2,56%, Mn-0,96%, Zn-0,64%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2 773,00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Fulvumin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Органическое вещество 48,4%, фульвокислоты-28,8%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FYLLOTON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аминокислот-47,6%, свободные аминокислоты (пролин, глутаминоваякислота, глицин, триптофан,бетаин) -25,4%, органический азот -7,6%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Harbest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общий-15%, азот амидный-15%, CaO-12%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2 285,00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Generate for Crops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Co-1,00%, Cu-0,20%, Fe-0,59%, Mn-0,31%, Zn-0,20%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Commence for Corn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Co-1,39%, Fe-2,10%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19 500,00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Commence for Soybeans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Co-1,43%, Cu-0,34%, Fe-0,71%, Mn-0,46%, Zn-0,29%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17 500,00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Commence for Wheat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Co-1,58%, Cu-0,33%, Fe-0,85%, Mn-0,49%, Zn-0,27%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19 000,00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Intra Eco Shield (Интра Эко Шилд)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Si-14,0%, B-0,4%, Zn-0,1%, Mo-0,2%, Cu-0,1%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СТИМАКС ДЛЯ СЕМЯН (STIMAX SEEDS)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N-7,2%, P2O5-5%, K2O-5%, B-0,1%, Fe-0,25%, Zn-0,5%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СТИМАКС СТАРТ (STIMAX START)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 1,2 % Fe: 1% Mn: 0.5% Zn:0,5%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УНИВЕРСАЛЬНОЕ "ГУМИМАКС-П" комплексное гумино-минеральное с микроэлементами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и фульвовые кислоты-2%, органические кислоты-14%, аминокислоты-0,15%, N-3,5%, P2O5-3,5%, K2O-5%, микроэлементы-0,5%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SAMPPI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Жидкость (калий азотнокислый KNO3, 6%+ Лимонная кислота С6H8O7, 5% Дигидроортофосфат кальция Са(H2PO4)2, 5%+ Этилендиаментетра-уксусной кислоты динатриевая соль 2 водная (ЭДТА) Na2-EDTA * 2 H2O, 3,5 %+ марганец (II) хлорид тетрагидрат MnCl2 * 4H2O,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6 435,00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"Биограно форте"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Органические вещества – 2,14; Калий – 0,65; Оксид магния – 0,03; Натрий – 0,01; Фосфор – 0,002. Bacillus spp., и другие ростостимулирующие бактерии, КОЕ/мл не менее 2*109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1 002,00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Ferti Fos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P2O5-39,44, K2O-24,48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Ferti Boron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N-10,56, P2O5-13,2, B-9,24, Cu-0,066, Fe-0,132, Mn-0,066, Mo-0,001, Zn-0,066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Ferti Green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N-2,66, B-0,22, Cu-0,22, Fe-1,44, Mn-0,56, Mo-0,022, Zn-0,56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Ferti Macro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N-18,6, P2O5-18,6, K2O-18,6, B-0,05, Cu-0,06, Fe-0,15, Mn-0,015, Mo-0,011, Zn-0,045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борное удобрение "BORON"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 B-9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1 786,00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Macro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N-10,00, P2O5-5,00, K2O-25,00, B-0,035, Cu-0,045, Fe-0,10,Mn-0,015, Zn-0,035, Мо-0,007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Меристем марки 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K2O-31%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2 349,00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Меристем марки 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N-9,7%, Ca-17%, свободные аминокислоты-2%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1 736,00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Ferti Micro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N-11,6, K2O-14,50, MgO-4,35, SO3-7,98, B-0,51, Cu-0,8, Fe-1,45, Mn-2,18, Mo-0,015, Zn-1,45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Ferti Seeds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N-10,4, P2O5-13, SO3-6,5,Cu-2,3, Mn-1,3, Mo-0,4, Zn-2,3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Ferti Super 36N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N-36,2, MgO-4, B-0,015, Cu-0,261, Fe-0,028, Mn-0,001, Zn-0,008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Кафом марки: Cu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P2O5-15%, K2O-15%, Cu-1%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Кафом марки: Mg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P2O5-40%, MgO-10%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5 326,00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Кафом марки: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P2O5-30%, K2O-5%, Zn-8,5%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Кафом марки: 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N-2,8%, P2O5-20%, K2O-5%, Ca-5%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HUMIFIELD w.g.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аммонийные соли, 80 г/кг+аммонийные соли гуминовых кислот, 750 г/кг, в том числе N (органический), 60 г/кг+аминокислоты, 100-120 г/кг+калий К20, 40-60 г/кг+микроэлементы, 21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10 015,00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на основе гуминовых и фульвовых кислот "Фульвигрейн", марки Фульвигрейн Антистресс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гуминовых кислот-10%, соли фульвовых кислот-2%, аминокислоты-6%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5 649,00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на основе гуминовых и фульвовых кислот "Фульвигрейн", марки Фульвигрейн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В-8%, соли фульвовых кислот-10%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5 649,00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на основе гуминовых и фульвовых кислот "Фульвигрейн", марки Фульвигрейн Классик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гуминовых кислот-16%, соли фульвовых кислот-4%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5 252,00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на основе гуминовых и фульвовых кислот "Фульвигрейн", марки Фульвигрейн Стимул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S-1,5%, Cu-0,5%, Mg-2,1%, Mn-0,65%, Fe-1,35%, Zn-0,3%, фульвовые кислоты-20%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5 948,00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FULVITAL PLUS W.P.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Fe-1,35%, Mn-25 г/кг, Mg-70 г/кг, S-60 г/кг, Zn-25 г/кг, Cu-10 г/кг, фульвовые кислоты-750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13 153,00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PROMOSTART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3 432,00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Полиферт (POLYFERT) марки: 19-19-19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N-19%, P-19%, K-19%, Mg-0,10%, S-0,19%, Fe (EDTA)-0,10%, Mn(EDTA)-0,05%, Zn (EDTA)-0,015%, Сu (EDTA)-0,012%, B- 0,02%, Mo-0,07%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Полиферт (POLYFERT) марки: 15-7-30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P-7%, K-30%, Mg-0,20%, S-0,19%, Fe (EDTA)-0,10%, Mn(EDTA)-0,05%, Zn-(EDTA)-0,012%, Сu (EDTA)-0,012%, B- 0,045%,Mo-0,056%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Folicare 10-5-40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N-10%; P-5%; K-40%; Mg-0,9%; MgO-1,5%; S-4%; SO3-10,2%; B-0,02%; Cu-0,1%; Fe-0,2%; Mn-0,1%; Mo-0,01%; Zn-0,02%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1 203 750,00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Folicare 18-18-18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N-18%; P-18%; K-18%; Mg-0,9%; MgO-1,5%; S-2,9%; SO3-0,3%; B-0,02%; Cu-0,1%; Fe-0,2%; Mn-0,1%; Mo-0,01%; Zn-0,02%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Folicare 12-46-8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N-12%; P-46%; K-8%; Mg-0,8%; MgO-1,4%; S-2,1%; SO3-5,3%; B-0,02%; Cu-0,1%; Fe-0,2%; Mn-0,1%; Mo-0,01%; Zn-0,02%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PHYLEN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17,5%, Органический азот (N) 0,5% Амидный азот (N) 7%, формальдегид 10%, оксид магния (MgO) 2,5%, оксид серы (SO3) 5%, углерод органический (С) 9%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1 786,00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PHOSFIK PK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Фосфорный ангидрид (P2O5) 30% Оксид калия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3 728,00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MULTICARE рН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3% Азот мочевины (N) 3% Фосфорный ангидрид (P2O5) 21% Минеральные и органические окислители, индикатор pH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1 522,00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QadamFerti Aminoleaf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Аминокислоты–30%; Общий Азот (N)–6%; Водорастворимый Пентоксид Фосфора (P2O5) –1%; Водорастворимый Оксид Калия (К2О)–1%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3 447,00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AquaLeaf 10-52-10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(N)–10%, в том числе Аммонийный Азот (NH4)–10%; Водорастворимый Пентоксид Фосфора (P2O5) –52%; Водорастворимый Оксид Калия (К2О)–10%; Железо (Fe) в хелатной форме (EDTA)–0,02%; Марганец (Mn) в хелатной форме (EDTA)–0,01%; Цинк (Zn) в хелатной форме (EDTA)–0,002%; Медь (Cu) в хелатной форме (EDTA) – 0,002%; Водорастворимый Бор (В)–0,01%;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1 278,00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AquaLeaf 20-20-20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(N)–20%, в том числе Нитратный Азот (NO3)–2%, Амидный Азот (NH2)–14%, Аммонийный Азот (NH4)–4%; Водорастворимый Пентоксид Фосфора (P2O5) –20%; Водорастворимый Оксид Калия (К2О)–20%; Железо (Fe) в хелатной форме (EDTA)–0,02%; Марганец (Mn) в хелатной форме (EDTA)–0,01%; Цинк (Zn) в хелатной форме (EDTA)–0,002%; Медь (Cu) в хелатной форме (EDTA) – 0,002%; Водорастворимый Бор (В)–0,01%;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AquaLeaf 25-5-5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– 25%, в том числе Амидный Азот (NH2)–12%, Аммонийный Азот (NH4)–13%; Водорастворимый Пентоксид Фосфора (P2O5) –5%; Водорастворимый Оксид Калия (К2О)–5%; Железо (Fe) в хелатной форме (EDTA)–0,02%; Марганец (Mn) в хелатной форме (EDTA)–0,01%; Цинк (Zn) в хелатной форме (EDTA)–0,002%; Медь (Cu) в хелатной форме (EDTA) – 0,002%; Водорастворимый Бор (В)–0,01%;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AquaLeaf 10-10-40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(N)–10%, в том числе Нитратный Азот (NO3)–4%, Амидный Азот (NH2)–4%, Аммонийный Азот (NH4)–2%; Водорастворимый Пентоксид Фосфора (P2O5) –10%; Водорастворимый Оксид Калия (К2О) – 40%; Железо (Fe) в хелатной форме (EDTA) – 0,02%; Марганец (Mn) в хелатной форме (EDTA) – 0,01%; Цинк (Zn) в хелатной форме (EDTA) – 0,002%; Медь (Cu) в хелатной форме (EDTA)–0,002%; Водорастворимый Бор (В)–0,01%;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QadamFerti Boromax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Аминокислоты–2%; Общий Азот (N)–3,2%; Водорастворимый Бор (В)–6%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1 761,00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QadamFerti pH Control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(N)–3%, в том числе Амидный азот (NH2) – 3%; Водорастворимый Пентоксид Фосфора (P2O5) – 15%; Не-ионный ПАВ – 25%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2 418,00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QadamFerti Silimax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Водорастворимый Оксид Калия (К2О)–15%; Водорастворимый Диоксид Калия (SiO2)–10%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1 875,00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QadamFerti Start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аминокислоты–4%; Общий Азот (N)–4%; Водорастворимый Пентоксид Фосфора (P2O5)–8%; Водорастворимые Оксид Калия (К2О)–3%; Полисахариды–15%; Железо (Fe) в хелатной форме (EDDHA)–0,1%; Цинк (Zn) в хелатной форме (EDTA)–0,02%; Водорастворимый Бор (В)–0,03%, Цитокинины–0,05%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3 646,00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QadamFerti Unileaf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Аминокислоты–4%; Общий Азот (N)–4%; Водорастворимый Пентоксид Фосфора (P2O5)–6%; Водорастворимый Оксид Калия (К2О)–2%; Полисахариды–12%; Железо (Fe) в хелатной форме (EDTA)–0,4%; Марганец (Mn) в хелатной форме (EDTA)–0,2%; Цинк (Zn) в хелатной форме (EDTA)–0,2%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2 188,00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Органоминеральноеудобрение "Zargreen Natural Liquid Fertilizer"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P2O5-2, K2O-2,5, Аминокислоты-40, свободные аминокислоты L-6, органический углерод-11, органическое вещество-30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"БиоЛип"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Органические вещества (углеводы,аминокислоты)-не менее 5, Калий-0,028, оксид магния-0,002, фосфор-0,015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"Биомикол+"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Органические вещества (углеводы,аминокислоты)-не менее 4,5, Калий-0,8, оксид магния-0,03, азот(общий)-0,45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1 002,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Aminomax 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(N): 3,2% Органический азот (N): 3,2% Свободные аминокислоты: 10% pH (1% раствора): 4,1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2 864,00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Aminomax Ca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аминокислоты: 12,5%, Общий азот (N): 11%, Нитратный азот (N): 3,1%, Мочевинный азот(N): 3,3%, Органический азот (N): 4,6, % Кальций (CaO): 5,7%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3 245,00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CUBO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6,2%, Фосфор 5,8 %, Калий 1,3 %, Медь, 2,4%, Бор 4,0%, Аминокислоты, Фосфиты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5 084,00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Fulltec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4,5 %, Фосфор 7,5 %, Аминокислоты, Фосфиты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3 801,00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Kafom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P2O5: 30%, K2O: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3 820,00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Stimax Growth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Экстракт водорослей Ascophyllum nodosum: 5%, общий азот (N): 8,3%, нитратный азот (N): 8,3%, водорастворимый фосфор (P2O5): 8,3%, водорастворимый калий (K2O): 8,3%, железо (Fe), хелат EDTA: 0,03%, водорастворимый марганец (Mn): 0,02%, водорастворимый молибден (Mo): 0,001%, марганец (Mn), хелат EDTA: 0,02%, водорастворимый бор (B): 0,03%, водорастворимый цинк (Zn): 0,01% , водорастворимая медь (Cu): 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4 980,00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Stimax plus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Экстракт водорослей Ascophyllum nodosum: 10% Свободные аминокислоты: 4% Общий азот (N): 2% Мочевинный азот(N): 0,6% Органический азот (N): 1,4% Водорастворимый фосфор (P2O5): 8% Водорастворимый калий (K2O): 7% Водорастворимый бор (B): 0,15% Водорастворимый молибден (Mo): 0,15%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5 605,00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Stimax universal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Экстракт водорослей Ascophyllum nodosum: 15% Общий азот (N): 5,6% Мочевинный азот(N): 5% Органический азот (N): 0,6% Магний (MgO), хелат EDTA: 0,2% Железо (Fe), хелат: 1% Марганец (Mn), хелат: 0,5% Цинк (Zn), хелат: 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4 422,00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Stimax Yield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Экстракт водорослей Ascophyllum nodosum: 12%, свободные аминокислоты: 6%, общий азот (N): 6%, мочевинный азот(N): 3,8%, органический азот (N): 2,2%, фосфор (P2O5): 4%, калий (K2O): 5%, железо (Fe), хелат DTPA: 0,5%, марганец (Mn), хелат EDTA: 0,5%, цинк (Zn), хелат EDTA: 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5 130,00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TOP Zinc Max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7,0%, Фосфор 16,0%, Кобальт 0,6%, Молибден 2,5%, Бор 3%, Цинк 5,0%, Сера 1,5%, Аминокислоты, Фосфиты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5 108,00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АМИНОМАКС 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(N): 9%, органический азот (N): 9%, свободные аминокислоты: 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3 835,00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АМИНОМАКС ОВОЩНОЙ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(N): 2%, органический азот (N): 2% , фульвокислоты: 20%, свободные аминокислоты: 6%, общий гумусный экстракт: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3 835,00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Дрип 30-6-6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 30%, P2O5: 6%, K2O: 6 %, Fe : 0,04%, Mn: 0,02%, Zn: 0,01%, Cu: 0,0025%, Mo: 0,0025%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