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2f81" w14:textId="2d4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по городу Шымкент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июля 2024 года № 3320. Зарегистрировано в Департаменте юстиции города Шымкент 9 июля 2024 года № 217-17.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по городу Шымкент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2024 года № 3320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по городу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пестицидов, биоагентов (энтомофагов)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34 375,0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12 676,0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