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2ce6b" w14:textId="2b2ce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Уйгурского районного маслихата от 11 октября 2023 года № 8-10-52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Уйгурского районного маслихата Алматинской области от 26 декабря 2024 года № 8-34-174. Зарегистрировано Департаментом юстиции Алматинской области 27 декабря 2024 года № 6198-05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Уйгурского района РЕШИЛ: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Уйгурского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Уйгурского района" от 11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8-10-52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6041-05) следующие изменения и дополнения: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указанного решения внести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Основные термины и понятия, которые используются в настоящих Правилах:"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12), 13), 14), 15) и 16)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сервис цифровых документов – объект информационно- 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"2) день вывода ограниченного контингента советских войск из Демократической Республики Афганистан – 15 февраля:";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"3) день памяти аварии на Чернобыльской атомной электростанции – 26 апреля, а также день закрытия Семипалатинского испытательного полигона – 29 августа:";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Причинение ущерба гражданину (семье) либо имуществу вследствие</w:t>
      </w:r>
    </w:p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стихийного бедствия;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причинение ущерба гражданину (семье) либо его имуществу вследствие пожара; 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социальная помощь на воспитание семьям, дети которых воспитываются и обучаются в дошкольных организациях образования, у которых среднедушевой доход не превышает 70-ти процентного порога в кратном отношении к прожиточному минимуму по области ежемесячно в размере – 5 (пять)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Социальная помощь к праздничным дням и памятным датам оказывается без истребования заявлений от получателей.</w:t>
      </w:r>
    </w:p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 Алматинской области.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пунктами 17-33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7"/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случаях, указанных в пунктах 15 и 16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29"/>
    <w:bookmarkStart w:name="z5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30"/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32"/>
    <w:bookmarkStart w:name="z5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35"/>
    <w:bookmarkStart w:name="z6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36"/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38"/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40"/>
    <w:bookmarkStart w:name="z6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41"/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46"/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оказанию социальной помощи переводит в Государственную корпорацию суммы социальной помощи.</w:t>
      </w:r>
    </w:p>
    <w:bookmarkEnd w:id="48"/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50"/>
    <w:bookmarkStart w:name="z7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51"/>
    <w:bookmarkStart w:name="z7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Уйгурского района;</w:t>
      </w:r>
    </w:p>
    <w:bookmarkEnd w:id="52"/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53"/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Типовых правил.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обстоятельств.";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 всех изменениях местожительства (в том числе выезд за пределы Республики Казахстан), анкетных данных, банковских реквизитов заявитель обязуется сообщить в уполномоченный орган по оказанию социальной помощи в течении 10 (десять) рабочих дней.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62"/>
    <w:bookmarkStart w:name="z8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Уйгурского районного маслихата "По вопросам социальной защиты населения, трудоустройства, образования, здравоохранения, культуры, языка, религии и по делам молодежи".</w:t>
      </w:r>
    </w:p>
    <w:bookmarkEnd w:id="75"/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Уйгурского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