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51c" w14:textId="ead0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2 июля 2024 года № 233. Зарегистрировано Департаментом юстиции Алматинской области 3 июля 2024 года № 6140-05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акима Уйнурского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Уйгурского района Алматинской области от 14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27685);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Уйгурского района Алматинской области от 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№ 28997).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