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8e5a" w14:textId="ed08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при применении специального налогового режима розничного налога по Талгарскому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28 марта 2024 года № 20-76. Зарегистрировано Департаментом юстиции Алматинской области 28 марта 2024 года № 6102-05. Утратило силу решением Талгарского районного маслихата Алматинской области от 30 декабря 2025 года № 53-219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Талгарского районного маслихата Алматинской области от 30.12.2025 </w:t>
      </w:r>
      <w:r>
        <w:rPr>
          <w:rFonts w:ascii="Times New Roman"/>
          <w:b w:val="false"/>
          <w:i w:val="false"/>
          <w:color w:val="ff0000"/>
          <w:sz w:val="28"/>
        </w:rPr>
        <w:t>№ 53-219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01.01.2024 в соответствии с пунктом 2 настоящего решения.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Талгарский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при применении специального налогового режима розничного налога по Талгарскому району с 4 процентов на 2 процента.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с 1 января 2024 года и подлежит официальному опубликованию.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