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12a9" w14:textId="16e1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Райымбекском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20 августа 2024 года № 29-160. Зарегистрировано Департаментом юстиции Алматинской области 22 августа 2024 года № 6153-05.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 в Реестре государственной регистрации нормативных правовых актов под № 33763), Райымбекский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Райымбекском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Райымбекского районного маслихата "По социально-культурному развитию, законодательству, работе с общественными объединениями и средствами массовой информации".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Райымбекского районного маслихата от 20 августа 2024 года № 29-160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приказами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(зарегистрировано в Реестре государственной регистрации нормативных правовых актов под № 33200) и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(далее – Правила) (зарегистрировано в Реестре государственной регистрации нормативных правовых актов под № 33763).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Порядок оказания жилищной помощи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1.В настоящих размерах и порядках оказания жилищной помощи используются основные понятия, указанные в пункте 2 Правил предоставления жилищной помощи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на бесплатной основе малообеспеченным семьям (гражданам) (далее – услугополучатель). Назначение жилищной помощи оказывается государственным учреждением "Отдел занятости и социальных программ Райымбекского района" (далее – уполномоченный орган).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жилищномфонде, и предельно допустимым уровнем расходов услугополучателя на эти цели, установленным местными представительными органами, не более10 (десяти) процентов.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некомерческую акционерную общества "Государственную корпорацию "Правительство для граждан" (далее – Государственная корпорация) или веб-портал "электронного правительства" (далее – портал).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назначается и оказывается на текущий квартал, независимо от времени предоставления документов в квартале обращения.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через веб-портал "электронного правительства" или Государственную корпорацию представляет заявление по форме согласно приложению 1 к правилам и документы согласно пункту 8 перечня основных требований к оказанию государственной услуги приложения 2 к Правилам.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отказывает в оказании государственной услуги по основаниям согласно пункту 9 Перечня основных требований к оказанию государственной услуги приложения 2 к Правилам.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решением Райымбекского районного маслихата Алматинской области от 01.07.2026 </w:t>
      </w:r>
      <w:r>
        <w:rPr>
          <w:rFonts w:ascii="Times New Roman"/>
          <w:b w:val="false"/>
          <w:i w:val="false"/>
          <w:color w:val="000000"/>
          <w:sz w:val="28"/>
        </w:rPr>
        <w:t>№ 59-313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извещают уполномоченный орган об обстоятельствах, влияющих на право получения жилищной помощи или ее размер со дня их наступления.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получатель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в судебном порядке.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назначении жилищной помощи в расчет принимается норма площади: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одного члена семьи – 18 квадратных метров полезной площади, но не менее однокомнатной квартиры или комнаты в общежитии;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одиноко проживающих граждан постоянно зарегистрированным и проживающим в жилище, которые находится на праве собственности как единственное жилище на территории Республики Казахстан – 30 квадратных метров независимо от занимаемой площади, но не более фактической.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Нормы потребления коммунальных услуг эквивалентны нормам отпуска коммунальных услуг, применяемых соответствующим уполномоченным органом.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12.Тарифы потребления коммунальных услуг предоставляются поставщиками услуг.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жилищной помощи рассчитывается услугодателем, в пределах следующих норм: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коммунальной услуги по газоснабжению для потребителей не более пятнадцати кубических метров на человека в квартире;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коммунальной услуги по газоснабжению для потребителей индивидуального жилого дома на отопление жилища не более пятнадцати кубических метров за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услуги электроснабжения для потребителя в соответствии нормам, установленным региональным уполномоченным органом, регулируемым деятельность в сфере естественных монополий;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услуг водоснабжения, и (или) водоотведения для потребителя: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вода не более четырех метров кубических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вода не более двух метров кубических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услуги теплоснабжения для потребителей с приборами учета не более ноль целых двадцать пять тысячных гигакалории на один квадратный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услуги по теплоснабжению для потребителей не имеющих приборов учета за один квадратный метр, утверждаемые акиматом области, города республиканского значения, столицы в соответствии с подпунктом 34) статьи 27 Закона Республики Казахстан "О местном государственном управлении и самоуправлении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вывоз твердых бытовых отходов (мусороудаление) не более шестьсот пятидесяти тенге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лифтов не более тысячу триста тенге за квартиру;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в части увеличения абонентской платы за телефон, подключенный к сети телекоммуникаций не более тысячу триста девяносто девяти тенге за абонент;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 не более шестидесяти тенге за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арендная плата за пользованием жилищем из государственного жилищного фонда не более ста двадцати тенге за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Райымбекского районного маслихата Алматинской области от 01.07.2026 </w:t>
      </w:r>
      <w:r>
        <w:rPr>
          <w:rFonts w:ascii="Times New Roman"/>
          <w:b w:val="false"/>
          <w:i w:val="false"/>
          <w:color w:val="000000"/>
          <w:sz w:val="28"/>
        </w:rPr>
        <w:t>№ 59-313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Финансирование и выплата жилищной помощи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выплат жилищной помощи осуществляется в пределах средств, предусмотренных бюджетом Райымбекского района на соответствующий финансовый год.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организации, осуществляющие отдельные виды банковской деятельности путем перечисление начисленных сумм на лицевые счета получателя жилищной помощи. Выплата жилищной помощи будет производиться 25 числа последнего месяца квартала.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