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aa30a2" w14:textId="6aa30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и размера возмещения затрат на обучение на дому детей с ограниченными возможностями из числа детей с инвалидностью по индивидуальному учебному плану в Райымбекском районе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Райымбекского районного маслихата Алматинской области от 20 августа 2024 года № 29-161. Зарегистрировано Департаментом юстиции Алматинской области 22 августа 2024 года № 6151-05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социальной и медико-педагогической коррекционной поддержке детей с ограниченными возможностями", Райымбекский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Определить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Райымбекском районе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Райымбекского районного маслихата "По социально-культурному развитию, законодательству, работе с общественными объединениями и средствами массовой информации".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Райымбекского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Мусирбаев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Райымбекского районного маслихата от 20 августа 2024 года № 29-161</w:t>
            </w:r>
          </w:p>
        </w:tc>
      </w:tr>
    </w:tbl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Райымбекском районе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Настоящий порядок и размер возмещения затрат на обучение на дому детей с ограниченными возможностями из числа детей с инвалидностью по индивидуальному учебному плану в Райымбекском районе разработаны в соответствии с Правилами оказания государственной услуги "Возмещение затрат на обучение на дому детей с инвалидностью", утвержденными Приказом Министра труда и социальной защиты населения Республики Казахстан от 25 марта 2021 года </w:t>
      </w:r>
      <w:r>
        <w:rPr>
          <w:rFonts w:ascii="Times New Roman"/>
          <w:b w:val="false"/>
          <w:i w:val="false"/>
          <w:color w:val="000000"/>
          <w:sz w:val="28"/>
        </w:rPr>
        <w:t>№ 84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оказания государственных услуг в социально-трудовой сфере" (зарегистрированное в Реестре государственной регистрации нормативных правовых актов № 22394) (далее – Правила возмещения затрат).</w:t>
      </w:r>
    </w:p>
    <w:bookmarkEnd w:id="5"/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Возмещение затрат на обучение на дому детей с ограниченными возможностями из числа детей с инвалидностью по индивидуальному учебному плану (далее – возмещение затрат на обучение) производится государственным учреждением "Отдел занятости и социальных программ Райымбекского района" (далее – уполномоченный орган) на основании справки из учебного заведения, подтверждающей факт обучения ребенка с инвалидностью на дому.</w:t>
      </w:r>
    </w:p>
    <w:bookmarkEnd w:id="6"/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Возмещение затрат на обучение (кроме детей с инвалидностью находящихся на полном государственном обеспечении и детей с инвалидностью, в отношении которых родители лишены родительских прав) предоставляется одному из родителей или иными законным представителям детей с инвалидностью независимо от дохода семьи.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Возмещение затрат на обучение производится с месяца обращения до окончания срока, установленного в заключении психолого-медико-педагогической консультации государственного учреждения "Отдел образования Райымбекского района управления образования Алматинской области".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наступлении обстоятельств, повлекших прекращение возмещения затрат (достижение ребенком с инвалидностью восемнадцати лет, окончания срока инвалидности, в период обучения ребенка с инвалидностью в государственных учреждениях, смерть ребенка с инвалидностью), выплата прекращается с месяца, следующего за тем, в котором наступили соответствующие обстоятельства.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документов, необходимых для возмещения затрат на обучение предоставляется согласно приложению 3 к Правилам возмещения затрат, при этом кандасами для идентификации личности вместо документа, удостоверяющего личность, предоставляется удостоверение кандаса.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Размер возмещения затрат на обучение равен 8 (восьми) месячным расчетным показателям ежеквартально на каждого ребенка с инвалидностью.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Основания для отказа в возмещении затрат на обучение предусмотрены пунктом девять приложения 3 к Правилам возмещения затрат.</w:t>
      </w:r>
    </w:p>
    <w:bookmarkEnd w:id="1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