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90a46" w14:textId="2190a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на территории Карасайского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Карасайского района Алматинской области от 12 декабря 2024 года № 635. Зарегистрировано Департаментом юстиции Алматинской области 17 декабря 2024 года № 6195-05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 в Реестре государственной регистрации нормативных правовых актов за № 11148), акимат Карасайского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на территории Карасайского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Карасайского района от 25 октября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448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и утверждении мест размещения нестационарных торговых объектов в Карасайском районе" (зарегистрировано в Реестре государственной регистрации нормативных правовых актов за № 25050).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Естенов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от 12 декабря 2024 года № 635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Карасайского района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расположение нестационарных торговых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площадь, квадратный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осуществления торговой деятельности, лет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Каскелен, 8 километр вдоль кольцевой автомобильной дороги Шамалган – Каскелен, напротив гостиничного комплекса "Айзере"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Гостиничный комплекс "Айзере"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Елтайский сельский округ, село Береке, 19 километр вдоль автомобильной дороги Жибек жолы – Алматы, напротив магазина "Ботагоз"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"Ботагоз"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